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8719C" w:rsidRDefault="00000000" w:rsidP="00E93EB1">
      <w:pPr>
        <w:ind w:firstLine="720"/>
        <w:contextualSpacing/>
        <w:jc w:val="center"/>
        <w:rPr>
          <w:rFonts w:ascii="Times New Roman" w:hAnsi="Times New Roman" w:cs="Times New Roman"/>
          <w:b/>
          <w:bCs/>
          <w:color w:val="000000" w:themeColor="text1"/>
          <w:sz w:val="28"/>
          <w:szCs w:val="28"/>
          <w:lang w:val="vi-VN"/>
        </w:rPr>
      </w:pPr>
      <w:r w:rsidRPr="00E93EB1">
        <w:rPr>
          <w:rFonts w:ascii="Times New Roman" w:hAnsi="Times New Roman" w:cs="Times New Roman"/>
          <w:b/>
          <w:bCs/>
          <w:color w:val="000000" w:themeColor="text1"/>
          <w:sz w:val="28"/>
          <w:szCs w:val="28"/>
        </w:rPr>
        <w:t>Nam Cao</w:t>
      </w:r>
      <w:r w:rsidR="00E93EB1">
        <w:rPr>
          <w:rFonts w:ascii="Times New Roman" w:hAnsi="Times New Roman" w:cs="Times New Roman"/>
          <w:b/>
          <w:bCs/>
          <w:color w:val="000000" w:themeColor="text1"/>
          <w:sz w:val="28"/>
          <w:szCs w:val="28"/>
          <w:lang w:val="vi-VN"/>
        </w:rPr>
        <w:t xml:space="preserve"> </w:t>
      </w:r>
      <w:r w:rsidRPr="00E93EB1">
        <w:rPr>
          <w:rFonts w:ascii="Times New Roman" w:hAnsi="Times New Roman" w:cs="Times New Roman"/>
          <w:b/>
          <w:bCs/>
          <w:color w:val="000000" w:themeColor="text1"/>
          <w:sz w:val="28"/>
          <w:szCs w:val="28"/>
        </w:rPr>
        <w:t>- Nh</w:t>
      </w:r>
      <w:r w:rsidRPr="00E93EB1">
        <w:rPr>
          <w:rFonts w:ascii="Times New Roman" w:hAnsi="Times New Roman" w:cs="Times New Roman"/>
          <w:b/>
          <w:bCs/>
          <w:color w:val="000000" w:themeColor="text1"/>
          <w:sz w:val="28"/>
          <w:szCs w:val="28"/>
          <w:lang w:val="vi-VN"/>
        </w:rPr>
        <w:t>ững giá trị còn mãi</w:t>
      </w:r>
    </w:p>
    <w:p w:rsidR="00E93EB1" w:rsidRPr="00E93EB1" w:rsidRDefault="00E93EB1" w:rsidP="00E93EB1">
      <w:pPr>
        <w:ind w:firstLine="720"/>
        <w:contextualSpacing/>
        <w:jc w:val="center"/>
        <w:rPr>
          <w:rFonts w:ascii="Times New Roman" w:hAnsi="Times New Roman" w:cs="Times New Roman"/>
          <w:b/>
          <w:bCs/>
          <w:color w:val="000000" w:themeColor="text1"/>
          <w:sz w:val="28"/>
          <w:szCs w:val="28"/>
          <w:lang w:val="vi-VN"/>
        </w:rPr>
      </w:pPr>
    </w:p>
    <w:p w:rsidR="0068719C" w:rsidRPr="00E93EB1" w:rsidRDefault="00000000" w:rsidP="00E93EB1">
      <w:pPr>
        <w:ind w:firstLine="720"/>
        <w:contextualSpacing/>
        <w:jc w:val="both"/>
        <w:rPr>
          <w:rFonts w:ascii="Times New Roman" w:hAnsi="Times New Roman" w:cs="Times New Roman"/>
          <w:color w:val="000000" w:themeColor="text1"/>
          <w:sz w:val="28"/>
          <w:szCs w:val="28"/>
          <w:lang w:val="vi-VN"/>
        </w:rPr>
      </w:pPr>
      <w:r w:rsidRPr="00E93EB1">
        <w:rPr>
          <w:rFonts w:ascii="Times New Roman" w:hAnsi="Times New Roman" w:cs="Times New Roman"/>
          <w:color w:val="000000" w:themeColor="text1"/>
          <w:sz w:val="28"/>
          <w:szCs w:val="28"/>
          <w:lang w:val="vi-VN"/>
        </w:rPr>
        <w:t xml:space="preserve">Trong cuộc sống hiện đại hóa ngày nay, học sinh có rất nhiều cơ hội để tiếp cận kiến thức như: </w:t>
      </w:r>
      <w:r w:rsidR="00E93EB1">
        <w:rPr>
          <w:rFonts w:ascii="Times New Roman" w:hAnsi="Times New Roman" w:cs="Times New Roman"/>
          <w:color w:val="000000" w:themeColor="text1"/>
          <w:sz w:val="28"/>
          <w:szCs w:val="28"/>
          <w:lang w:val="vi-VN"/>
        </w:rPr>
        <w:t xml:space="preserve">học trên lớp, tự </w:t>
      </w:r>
      <w:r w:rsidRPr="00E93EB1">
        <w:rPr>
          <w:rFonts w:ascii="Times New Roman" w:hAnsi="Times New Roman" w:cs="Times New Roman"/>
          <w:color w:val="000000" w:themeColor="text1"/>
          <w:sz w:val="28"/>
          <w:szCs w:val="28"/>
          <w:lang w:val="vi-VN"/>
        </w:rPr>
        <w:t xml:space="preserve">đọc sách, </w:t>
      </w:r>
      <w:r w:rsidR="00E93EB1">
        <w:rPr>
          <w:rFonts w:ascii="Times New Roman" w:hAnsi="Times New Roman" w:cs="Times New Roman"/>
          <w:color w:val="000000" w:themeColor="text1"/>
          <w:sz w:val="28"/>
          <w:szCs w:val="28"/>
          <w:lang w:val="vi-VN"/>
        </w:rPr>
        <w:t>tra cứu</w:t>
      </w:r>
      <w:r w:rsidRPr="00E93EB1">
        <w:rPr>
          <w:rFonts w:ascii="Times New Roman" w:hAnsi="Times New Roman" w:cs="Times New Roman"/>
          <w:color w:val="000000" w:themeColor="text1"/>
          <w:sz w:val="28"/>
          <w:szCs w:val="28"/>
          <w:lang w:val="vi-VN"/>
        </w:rPr>
        <w:t xml:space="preserve"> trên mạng Internet,.. Tuy nhiên, những cách học ấy chưa thực sự đáp ứng đủ nhu cầu tìm hiểu của học sinh bởi người tiếp nhận kiến thức thiếu trải nghiệm nên không có được những xúc cảm, suy nghĩ cá nhân hay những nhận định riêng của mình.</w:t>
      </w:r>
      <w:r w:rsidR="00E93EB1">
        <w:rPr>
          <w:rFonts w:ascii="Times New Roman" w:hAnsi="Times New Roman" w:cs="Times New Roman"/>
          <w:color w:val="000000" w:themeColor="text1"/>
          <w:sz w:val="28"/>
          <w:szCs w:val="28"/>
          <w:lang w:val="vi-VN"/>
        </w:rPr>
        <w:t xml:space="preserve"> Vì vậy, học tập gắn với trải nghiệm đang là một xu hướng dạy và học rất hiệu quả hấp dẫn.</w:t>
      </w:r>
    </w:p>
    <w:p w:rsidR="0068719C" w:rsidRPr="001B326F" w:rsidRDefault="00E93EB1" w:rsidP="001B326F">
      <w:pPr>
        <w:ind w:firstLine="720"/>
        <w:contextualSpacing/>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Chiều ngày 27/12/2022, được sự đồng ý của lãnh đạo nhà trường, tổ Văn </w:t>
      </w:r>
      <w:r w:rsidR="00000000" w:rsidRPr="00E93EB1">
        <w:rPr>
          <w:rFonts w:ascii="Times New Roman" w:hAnsi="Times New Roman" w:cs="Times New Roman"/>
          <w:color w:val="000000" w:themeColor="text1"/>
          <w:sz w:val="28"/>
          <w:szCs w:val="28"/>
          <w:lang w:val="vi-VN"/>
        </w:rPr>
        <w:t xml:space="preserve">trường THPT Trần Hưng Đạo đã </w:t>
      </w:r>
      <w:r>
        <w:rPr>
          <w:rFonts w:ascii="Times New Roman" w:hAnsi="Times New Roman" w:cs="Times New Roman"/>
          <w:color w:val="000000" w:themeColor="text1"/>
          <w:sz w:val="28"/>
          <w:szCs w:val="28"/>
          <w:lang w:val="vi-VN"/>
        </w:rPr>
        <w:t>tổ chức buổi hội thảo “</w:t>
      </w:r>
      <w:r w:rsidRPr="00E93EB1">
        <w:rPr>
          <w:rFonts w:ascii="Times New Roman" w:hAnsi="Times New Roman" w:cs="Times New Roman"/>
          <w:i/>
          <w:iCs/>
          <w:color w:val="000000" w:themeColor="text1"/>
          <w:sz w:val="28"/>
          <w:szCs w:val="28"/>
          <w:lang w:val="vi-VN"/>
        </w:rPr>
        <w:t>Nam Cao - Những giá trị còn mãi</w:t>
      </w:r>
      <w:r>
        <w:rPr>
          <w:rFonts w:ascii="Times New Roman" w:hAnsi="Times New Roman" w:cs="Times New Roman"/>
          <w:color w:val="000000" w:themeColor="text1"/>
          <w:sz w:val="28"/>
          <w:szCs w:val="28"/>
          <w:lang w:val="vi-VN"/>
        </w:rPr>
        <w:t xml:space="preserve">” </w:t>
      </w:r>
      <w:r w:rsidR="00000000" w:rsidRPr="00E93EB1">
        <w:rPr>
          <w:rFonts w:ascii="Times New Roman" w:hAnsi="Times New Roman" w:cs="Times New Roman"/>
          <w:color w:val="000000" w:themeColor="text1"/>
          <w:sz w:val="28"/>
          <w:szCs w:val="28"/>
          <w:lang w:val="vi-VN"/>
        </w:rPr>
        <w:t>tại nhà tưởng niệm Nam Cao (huyện Lý Nhân- tỉnh Hà Nam).</w:t>
      </w:r>
    </w:p>
    <w:p w:rsidR="001B326F" w:rsidRDefault="001B326F" w:rsidP="00E93EB1">
      <w:pPr>
        <w:ind w:firstLine="720"/>
        <w:contextualSpacing/>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Trước khi hội thảo diễn ra, thầy và trò trường THPT Trần Hưng Đạo đã dâng hoa tưởng niệm nhà văn - liệt sĩ Nam Cao</w:t>
      </w:r>
      <w:r w:rsidR="00000000" w:rsidRPr="00E93EB1">
        <w:rPr>
          <w:rFonts w:ascii="Times New Roman" w:hAnsi="Times New Roman" w:cs="Times New Roman"/>
          <w:color w:val="000000" w:themeColor="text1"/>
          <w:sz w:val="28"/>
          <w:szCs w:val="28"/>
          <w:lang w:val="vi-VN"/>
        </w:rPr>
        <w:t xml:space="preserve">. Những giây phút được đứng trước mộ của ông, trong lòng của giáo viên cũng như học sinh, ai ai cũng thấy tiếc nuối cho sự mất mát của một nhà văn hiện thực tài </w:t>
      </w:r>
      <w:r>
        <w:rPr>
          <w:rFonts w:ascii="Times New Roman" w:hAnsi="Times New Roman" w:cs="Times New Roman"/>
          <w:color w:val="000000" w:themeColor="text1"/>
          <w:sz w:val="28"/>
          <w:szCs w:val="28"/>
          <w:lang w:val="vi-VN"/>
        </w:rPr>
        <w:t>năng</w:t>
      </w:r>
      <w:r w:rsidR="00000000" w:rsidRPr="00E93EB1">
        <w:rPr>
          <w:rFonts w:ascii="Times New Roman" w:hAnsi="Times New Roman" w:cs="Times New Roman"/>
          <w:color w:val="000000" w:themeColor="text1"/>
          <w:sz w:val="28"/>
          <w:szCs w:val="28"/>
          <w:lang w:val="vi-VN"/>
        </w:rPr>
        <w:t xml:space="preserve"> ấy.</w:t>
      </w:r>
    </w:p>
    <w:p w:rsidR="0068719C" w:rsidRPr="00E93EB1" w:rsidRDefault="00000000" w:rsidP="00E93EB1">
      <w:pPr>
        <w:ind w:firstLine="720"/>
        <w:contextualSpacing/>
        <w:jc w:val="both"/>
        <w:rPr>
          <w:rFonts w:ascii="Times New Roman" w:eastAsia="SimSun" w:hAnsi="Times New Roman" w:cs="Times New Roman"/>
          <w:color w:val="000000" w:themeColor="text1"/>
          <w:sz w:val="28"/>
          <w:szCs w:val="28"/>
        </w:rPr>
      </w:pPr>
      <w:r w:rsidRPr="00E93EB1">
        <w:rPr>
          <w:rFonts w:ascii="Times New Roman" w:hAnsi="Times New Roman" w:cs="Times New Roman"/>
          <w:color w:val="000000" w:themeColor="text1"/>
          <w:sz w:val="28"/>
          <w:szCs w:val="28"/>
          <w:lang w:val="vi-VN"/>
        </w:rPr>
        <w:t xml:space="preserve"> </w:t>
      </w:r>
      <w:r w:rsidRPr="00E93EB1">
        <w:rPr>
          <w:rFonts w:ascii="Times New Roman" w:eastAsia="SimSun" w:hAnsi="Times New Roman" w:cs="Times New Roman"/>
          <w:noProof/>
          <w:color w:val="000000" w:themeColor="text1"/>
          <w:sz w:val="28"/>
          <w:szCs w:val="28"/>
        </w:rPr>
        <w:drawing>
          <wp:inline distT="0" distB="0" distL="114300" distR="114300">
            <wp:extent cx="5144770" cy="3383280"/>
            <wp:effectExtent l="0" t="0" r="11430" b="762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6"/>
                    <a:stretch>
                      <a:fillRect/>
                    </a:stretch>
                  </pic:blipFill>
                  <pic:spPr>
                    <a:xfrm>
                      <a:off x="0" y="0"/>
                      <a:ext cx="5144770" cy="3383280"/>
                    </a:xfrm>
                    <a:prstGeom prst="rect">
                      <a:avLst/>
                    </a:prstGeom>
                    <a:noFill/>
                    <a:ln w="9525">
                      <a:noFill/>
                    </a:ln>
                  </pic:spPr>
                </pic:pic>
              </a:graphicData>
            </a:graphic>
          </wp:inline>
        </w:drawing>
      </w:r>
    </w:p>
    <w:p w:rsidR="0068719C" w:rsidRPr="00F27E30" w:rsidRDefault="00F27E30" w:rsidP="00F27E30">
      <w:pPr>
        <w:contextualSpacing/>
        <w:jc w:val="center"/>
        <w:rPr>
          <w:rFonts w:ascii="Times New Roman" w:hAnsi="Times New Roman" w:cs="Times New Roman"/>
          <w:i/>
          <w:iCs/>
          <w:color w:val="000000" w:themeColor="text1"/>
          <w:lang w:val="vi-VN"/>
        </w:rPr>
      </w:pPr>
      <w:r w:rsidRPr="00F27E30">
        <w:rPr>
          <w:rFonts w:ascii="Times New Roman" w:hAnsi="Times New Roman" w:cs="Times New Roman"/>
          <w:i/>
          <w:iCs/>
          <w:color w:val="000000" w:themeColor="text1"/>
          <w:lang w:val="vi-VN"/>
        </w:rPr>
        <w:t>(Lễ dâng hoa tưởng niệm Nam Cao của thầy, trò nhà trường)</w:t>
      </w:r>
    </w:p>
    <w:p w:rsidR="001B326F" w:rsidRPr="00E93EB1" w:rsidRDefault="001B326F" w:rsidP="001B326F">
      <w:pPr>
        <w:ind w:firstLine="720"/>
        <w:contextualSpacing/>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Ngay sau đó, đ</w:t>
      </w:r>
      <w:r w:rsidR="00000000" w:rsidRPr="001B326F">
        <w:rPr>
          <w:rFonts w:ascii="Times New Roman" w:hAnsi="Times New Roman" w:cs="Times New Roman"/>
          <w:color w:val="000000" w:themeColor="text1"/>
          <w:sz w:val="28"/>
          <w:szCs w:val="28"/>
          <w:lang w:val="vi-VN"/>
        </w:rPr>
        <w:t xml:space="preserve">oàn </w:t>
      </w:r>
      <w:r>
        <w:rPr>
          <w:rFonts w:ascii="Times New Roman" w:hAnsi="Times New Roman" w:cs="Times New Roman"/>
          <w:color w:val="000000" w:themeColor="text1"/>
          <w:sz w:val="28"/>
          <w:szCs w:val="28"/>
          <w:lang w:val="vi-VN"/>
        </w:rPr>
        <w:t xml:space="preserve">lắng </w:t>
      </w:r>
      <w:r w:rsidR="00000000" w:rsidRPr="001B326F">
        <w:rPr>
          <w:rFonts w:ascii="Times New Roman" w:hAnsi="Times New Roman" w:cs="Times New Roman"/>
          <w:color w:val="000000" w:themeColor="text1"/>
          <w:sz w:val="28"/>
          <w:szCs w:val="28"/>
          <w:lang w:val="vi-VN"/>
        </w:rPr>
        <w:t xml:space="preserve">nghe những câu chuyện về tiểu sử, cuộc đời của nhà văn Nam Cao </w:t>
      </w:r>
      <w:r>
        <w:rPr>
          <w:rFonts w:ascii="Times New Roman" w:hAnsi="Times New Roman" w:cs="Times New Roman"/>
          <w:color w:val="000000" w:themeColor="text1"/>
          <w:sz w:val="28"/>
          <w:szCs w:val="28"/>
          <w:lang w:val="vi-VN"/>
        </w:rPr>
        <w:t xml:space="preserve">do </w:t>
      </w:r>
      <w:r w:rsidR="00000000" w:rsidRPr="001B326F">
        <w:rPr>
          <w:rFonts w:ascii="Times New Roman" w:hAnsi="Times New Roman" w:cs="Times New Roman"/>
          <w:color w:val="000000" w:themeColor="text1"/>
          <w:sz w:val="28"/>
          <w:szCs w:val="28"/>
          <w:lang w:val="vi-VN"/>
        </w:rPr>
        <w:t>bác Trần Hữu V</w:t>
      </w:r>
      <w:r>
        <w:rPr>
          <w:rFonts w:ascii="Times New Roman" w:hAnsi="Times New Roman" w:cs="Times New Roman"/>
          <w:color w:val="000000" w:themeColor="text1"/>
          <w:sz w:val="28"/>
          <w:szCs w:val="28"/>
          <w:lang w:val="vi-VN"/>
        </w:rPr>
        <w:t>ị</w:t>
      </w:r>
      <w:r w:rsidR="00000000" w:rsidRPr="001B326F">
        <w:rPr>
          <w:rFonts w:ascii="Times New Roman" w:hAnsi="Times New Roman" w:cs="Times New Roman"/>
          <w:color w:val="000000" w:themeColor="text1"/>
          <w:sz w:val="28"/>
          <w:szCs w:val="28"/>
          <w:lang w:val="vi-VN"/>
        </w:rPr>
        <w:t xml:space="preserve">nh </w:t>
      </w:r>
      <w:r>
        <w:rPr>
          <w:rFonts w:ascii="Times New Roman" w:hAnsi="Times New Roman" w:cs="Times New Roman"/>
          <w:color w:val="000000" w:themeColor="text1"/>
          <w:sz w:val="28"/>
          <w:szCs w:val="28"/>
          <w:lang w:val="vi-VN"/>
        </w:rPr>
        <w:t>- quản lí</w:t>
      </w:r>
      <w:r w:rsidR="00000000" w:rsidRPr="001B326F">
        <w:rPr>
          <w:rFonts w:ascii="Times New Roman" w:hAnsi="Times New Roman" w:cs="Times New Roman"/>
          <w:color w:val="000000" w:themeColor="text1"/>
          <w:sz w:val="28"/>
          <w:szCs w:val="28"/>
          <w:lang w:val="vi-VN"/>
        </w:rPr>
        <w:t xml:space="preserve"> nhà tưởng niệm </w:t>
      </w:r>
      <w:r>
        <w:rPr>
          <w:rFonts w:ascii="Times New Roman" w:hAnsi="Times New Roman" w:cs="Times New Roman"/>
          <w:color w:val="000000" w:themeColor="text1"/>
          <w:sz w:val="28"/>
          <w:szCs w:val="28"/>
          <w:lang w:val="vi-VN"/>
        </w:rPr>
        <w:t>Nam Cao - kể</w:t>
      </w:r>
      <w:r w:rsidR="00000000" w:rsidRPr="001B326F">
        <w:rPr>
          <w:rFonts w:ascii="Times New Roman" w:hAnsi="Times New Roman" w:cs="Times New Roman"/>
          <w:color w:val="000000" w:themeColor="text1"/>
          <w:sz w:val="28"/>
          <w:szCs w:val="28"/>
          <w:lang w:val="vi-VN"/>
        </w:rPr>
        <w:t>.</w:t>
      </w:r>
      <w:r>
        <w:rPr>
          <w:rFonts w:ascii="Times New Roman" w:hAnsi="Times New Roman" w:cs="Times New Roman"/>
          <w:color w:val="000000" w:themeColor="text1"/>
          <w:sz w:val="28"/>
          <w:szCs w:val="28"/>
          <w:lang w:val="vi-VN"/>
        </w:rPr>
        <w:t xml:space="preserve"> </w:t>
      </w:r>
      <w:r w:rsidRPr="00E93EB1">
        <w:rPr>
          <w:rFonts w:ascii="Times New Roman" w:hAnsi="Times New Roman" w:cs="Times New Roman"/>
          <w:color w:val="000000" w:themeColor="text1"/>
          <w:sz w:val="28"/>
          <w:szCs w:val="28"/>
          <w:lang w:val="vi-VN"/>
        </w:rPr>
        <w:t xml:space="preserve">Nhờ vào những câu chuyện rất </w:t>
      </w:r>
      <w:r w:rsidR="00F27E30">
        <w:rPr>
          <w:rFonts w:ascii="Times New Roman" w:hAnsi="Times New Roman" w:cs="Times New Roman"/>
          <w:color w:val="000000" w:themeColor="text1"/>
          <w:sz w:val="28"/>
          <w:szCs w:val="28"/>
          <w:lang w:val="vi-VN"/>
        </w:rPr>
        <w:t xml:space="preserve">chân </w:t>
      </w:r>
      <w:r w:rsidRPr="00E93EB1">
        <w:rPr>
          <w:rFonts w:ascii="Times New Roman" w:hAnsi="Times New Roman" w:cs="Times New Roman"/>
          <w:color w:val="000000" w:themeColor="text1"/>
          <w:sz w:val="28"/>
          <w:szCs w:val="28"/>
          <w:lang w:val="vi-VN"/>
        </w:rPr>
        <w:t>thực</w:t>
      </w:r>
      <w:r w:rsidR="00F27E30">
        <w:rPr>
          <w:rFonts w:ascii="Times New Roman" w:hAnsi="Times New Roman" w:cs="Times New Roman"/>
          <w:color w:val="000000" w:themeColor="text1"/>
          <w:sz w:val="28"/>
          <w:szCs w:val="28"/>
          <w:lang w:val="vi-VN"/>
        </w:rPr>
        <w:t xml:space="preserve"> </w:t>
      </w:r>
      <w:r w:rsidRPr="00E93EB1">
        <w:rPr>
          <w:rFonts w:ascii="Times New Roman" w:hAnsi="Times New Roman" w:cs="Times New Roman"/>
          <w:color w:val="000000" w:themeColor="text1"/>
          <w:sz w:val="28"/>
          <w:szCs w:val="28"/>
          <w:lang w:val="vi-VN"/>
        </w:rPr>
        <w:t xml:space="preserve">và đáng tin cậy từ bác Vinh, tất cả những người tham gia buổi học tập này đã tiếp thu được rất nhiều kiến thức mới, những kiến thức mà rất khó để tìm kiến trên mạng Internet. </w:t>
      </w:r>
    </w:p>
    <w:p w:rsidR="001B326F" w:rsidRPr="00E93EB1" w:rsidRDefault="001B326F" w:rsidP="001B326F">
      <w:pPr>
        <w:ind w:firstLine="720"/>
        <w:contextualSpacing/>
        <w:jc w:val="both"/>
        <w:rPr>
          <w:rFonts w:ascii="Times New Roman" w:hAnsi="Times New Roman" w:cs="Times New Roman"/>
          <w:color w:val="000000" w:themeColor="text1"/>
          <w:sz w:val="28"/>
          <w:szCs w:val="28"/>
          <w:lang w:val="vi-VN"/>
        </w:rPr>
      </w:pPr>
      <w:r w:rsidRPr="00E93EB1">
        <w:rPr>
          <w:rFonts w:ascii="Times New Roman" w:hAnsi="Times New Roman" w:cs="Times New Roman"/>
          <w:color w:val="000000" w:themeColor="text1"/>
          <w:sz w:val="28"/>
          <w:szCs w:val="28"/>
          <w:lang w:val="vi-VN"/>
        </w:rPr>
        <w:t>Tại gian nhà tưởng niệm khang trang của nhà văn, đoàn còn được chiêm ngưỡng những giá trị văn học đặc sắc của nhà văn để lại. Từng tác phẩm của Nam Cao hay một vài đồ vật của ông từ lúc sinh thời đều được bảo quản cẩn thận và trưng bày nơi đây trông rất gọn gàng.</w:t>
      </w:r>
      <w:r w:rsidR="00F27E30">
        <w:rPr>
          <w:rFonts w:ascii="Times New Roman" w:hAnsi="Times New Roman" w:cs="Times New Roman"/>
          <w:color w:val="000000" w:themeColor="text1"/>
          <w:sz w:val="28"/>
          <w:szCs w:val="28"/>
          <w:lang w:val="vi-VN"/>
        </w:rPr>
        <w:t xml:space="preserve"> </w:t>
      </w:r>
      <w:r w:rsidRPr="00E93EB1">
        <w:rPr>
          <w:rFonts w:ascii="Times New Roman" w:hAnsi="Times New Roman" w:cs="Times New Roman"/>
          <w:color w:val="000000" w:themeColor="text1"/>
          <w:sz w:val="28"/>
          <w:szCs w:val="28"/>
          <w:lang w:val="vi-VN"/>
        </w:rPr>
        <w:t xml:space="preserve">Không chỉ vậy, qua những “posters” tại nơi đây, giáo viên và đặc biệt là học sinh được tận mắt chứng kiến những hình ảnh về nhà văn, về gia đình nhà văn, về cuộc sống của nhà văn nơi chiến trường. Hơn cả, thứ đã khiến đoàn xúc động nhất ở nơi đây chính là những bức ảnh cũng như những lời dẫn rất chân thực về cái chết của nhà văn. Có lẽ, sự mất mát to lớn ấy khiến </w:t>
      </w:r>
      <w:r w:rsidR="00F27E30">
        <w:rPr>
          <w:rFonts w:ascii="Times New Roman" w:hAnsi="Times New Roman" w:cs="Times New Roman"/>
          <w:color w:val="000000" w:themeColor="text1"/>
          <w:sz w:val="28"/>
          <w:szCs w:val="28"/>
          <w:lang w:val="vi-VN"/>
        </w:rPr>
        <w:t>chúng ta vừa</w:t>
      </w:r>
      <w:r w:rsidR="00F27E30" w:rsidRPr="00E93EB1">
        <w:rPr>
          <w:rFonts w:ascii="Times New Roman" w:hAnsi="Times New Roman" w:cs="Times New Roman"/>
          <w:color w:val="000000" w:themeColor="text1"/>
          <w:sz w:val="28"/>
          <w:szCs w:val="28"/>
          <w:lang w:val="vi-VN"/>
        </w:rPr>
        <w:t xml:space="preserve"> đau buồn </w:t>
      </w:r>
      <w:r w:rsidR="00F27E30">
        <w:rPr>
          <w:rFonts w:ascii="Times New Roman" w:hAnsi="Times New Roman" w:cs="Times New Roman"/>
          <w:color w:val="000000" w:themeColor="text1"/>
          <w:sz w:val="28"/>
          <w:szCs w:val="28"/>
          <w:lang w:val="vi-VN"/>
        </w:rPr>
        <w:t>vừa</w:t>
      </w:r>
      <w:r w:rsidRPr="00E93EB1">
        <w:rPr>
          <w:rFonts w:ascii="Times New Roman" w:hAnsi="Times New Roman" w:cs="Times New Roman"/>
          <w:color w:val="000000" w:themeColor="text1"/>
          <w:sz w:val="28"/>
          <w:szCs w:val="28"/>
          <w:lang w:val="vi-VN"/>
        </w:rPr>
        <w:t xml:space="preserve"> tự hào về người chiến sĩ cộng sản sẵn sàng h</w:t>
      </w:r>
      <w:r w:rsidR="00F27E30">
        <w:rPr>
          <w:rFonts w:ascii="Times New Roman" w:hAnsi="Times New Roman" w:cs="Times New Roman"/>
          <w:color w:val="000000" w:themeColor="text1"/>
          <w:sz w:val="28"/>
          <w:szCs w:val="28"/>
          <w:lang w:val="vi-VN"/>
        </w:rPr>
        <w:t>i</w:t>
      </w:r>
      <w:r w:rsidRPr="00E93EB1">
        <w:rPr>
          <w:rFonts w:ascii="Times New Roman" w:hAnsi="Times New Roman" w:cs="Times New Roman"/>
          <w:color w:val="000000" w:themeColor="text1"/>
          <w:sz w:val="28"/>
          <w:szCs w:val="28"/>
          <w:lang w:val="vi-VN"/>
        </w:rPr>
        <w:t xml:space="preserve"> sinh vì </w:t>
      </w:r>
      <w:r w:rsidR="00F27E30">
        <w:rPr>
          <w:rFonts w:ascii="Times New Roman" w:hAnsi="Times New Roman" w:cs="Times New Roman"/>
          <w:color w:val="000000" w:themeColor="text1"/>
          <w:sz w:val="28"/>
          <w:szCs w:val="28"/>
          <w:lang w:val="vi-VN"/>
        </w:rPr>
        <w:t>sự nghiệp bảo vệ tổ quốc</w:t>
      </w:r>
      <w:r w:rsidRPr="00E93EB1">
        <w:rPr>
          <w:rFonts w:ascii="Times New Roman" w:hAnsi="Times New Roman" w:cs="Times New Roman"/>
          <w:color w:val="000000" w:themeColor="text1"/>
          <w:sz w:val="28"/>
          <w:szCs w:val="28"/>
          <w:lang w:val="vi-VN"/>
        </w:rPr>
        <w:t xml:space="preserve">. </w:t>
      </w:r>
    </w:p>
    <w:p w:rsidR="001B326F" w:rsidRDefault="001B326F" w:rsidP="00E93EB1">
      <w:pPr>
        <w:ind w:firstLine="720"/>
        <w:contextualSpacing/>
        <w:jc w:val="both"/>
        <w:rPr>
          <w:rFonts w:ascii="Times New Roman" w:hAnsi="Times New Roman" w:cs="Times New Roman"/>
          <w:color w:val="000000" w:themeColor="text1"/>
          <w:sz w:val="28"/>
          <w:szCs w:val="28"/>
          <w:lang w:val="vi-VN"/>
        </w:rPr>
      </w:pPr>
    </w:p>
    <w:p w:rsidR="0068719C" w:rsidRPr="00E93EB1" w:rsidRDefault="00000000" w:rsidP="00E93EB1">
      <w:pPr>
        <w:ind w:firstLine="720"/>
        <w:contextualSpacing/>
        <w:jc w:val="both"/>
        <w:rPr>
          <w:rFonts w:ascii="Times New Roman" w:eastAsia="SimSun" w:hAnsi="Times New Roman" w:cs="Times New Roman"/>
          <w:color w:val="000000" w:themeColor="text1"/>
          <w:sz w:val="28"/>
          <w:szCs w:val="28"/>
        </w:rPr>
      </w:pPr>
      <w:r w:rsidRPr="00E93EB1">
        <w:rPr>
          <w:rFonts w:ascii="Times New Roman" w:eastAsia="SimSun" w:hAnsi="Times New Roman" w:cs="Times New Roman"/>
          <w:noProof/>
          <w:color w:val="000000" w:themeColor="text1"/>
          <w:sz w:val="28"/>
          <w:szCs w:val="28"/>
        </w:rPr>
        <w:lastRenderedPageBreak/>
        <w:drawing>
          <wp:inline distT="0" distB="0" distL="114300" distR="114300">
            <wp:extent cx="5815330" cy="3931920"/>
            <wp:effectExtent l="0" t="0" r="1270" b="5080"/>
            <wp:docPr id="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6"/>
                    <pic:cNvPicPr>
                      <a:picLocks noChangeAspect="1"/>
                    </pic:cNvPicPr>
                  </pic:nvPicPr>
                  <pic:blipFill>
                    <a:blip r:embed="rId7"/>
                    <a:stretch>
                      <a:fillRect/>
                    </a:stretch>
                  </pic:blipFill>
                  <pic:spPr>
                    <a:xfrm>
                      <a:off x="0" y="0"/>
                      <a:ext cx="5815330" cy="3931920"/>
                    </a:xfrm>
                    <a:prstGeom prst="rect">
                      <a:avLst/>
                    </a:prstGeom>
                    <a:noFill/>
                    <a:ln w="9525">
                      <a:noFill/>
                    </a:ln>
                  </pic:spPr>
                </pic:pic>
              </a:graphicData>
            </a:graphic>
          </wp:inline>
        </w:drawing>
      </w:r>
    </w:p>
    <w:p w:rsidR="0068719C" w:rsidRPr="00F27E30" w:rsidRDefault="00F27E30" w:rsidP="00F27E30">
      <w:pPr>
        <w:ind w:firstLine="720"/>
        <w:contextualSpacing/>
        <w:jc w:val="center"/>
        <w:rPr>
          <w:rFonts w:ascii="Times New Roman" w:eastAsia="SimSun" w:hAnsi="Times New Roman" w:cs="Times New Roman"/>
          <w:i/>
          <w:iCs/>
          <w:color w:val="000000" w:themeColor="text1"/>
          <w:lang w:val="vi-VN"/>
        </w:rPr>
      </w:pPr>
      <w:r w:rsidRPr="00F27E30">
        <w:rPr>
          <w:rFonts w:ascii="Times New Roman" w:eastAsia="SimSun" w:hAnsi="Times New Roman" w:cs="Times New Roman"/>
          <w:i/>
          <w:iCs/>
          <w:color w:val="000000" w:themeColor="text1"/>
          <w:lang w:val="vi-VN"/>
        </w:rPr>
        <w:t>(Thầy trò nhà trường nhớ về Nam Cao qua những lời kể của bác Trần Hữu Vịnh)</w:t>
      </w:r>
    </w:p>
    <w:p w:rsidR="00F27E30" w:rsidRDefault="00000000" w:rsidP="00E93EB1">
      <w:pPr>
        <w:ind w:firstLine="720"/>
        <w:contextualSpacing/>
        <w:jc w:val="both"/>
        <w:rPr>
          <w:rFonts w:ascii="Times New Roman" w:hAnsi="Times New Roman" w:cs="Times New Roman"/>
          <w:color w:val="000000" w:themeColor="text1"/>
          <w:sz w:val="28"/>
          <w:szCs w:val="28"/>
          <w:lang w:val="vi-VN"/>
        </w:rPr>
      </w:pPr>
      <w:r w:rsidRPr="00E93EB1">
        <w:rPr>
          <w:rFonts w:ascii="Times New Roman" w:hAnsi="Times New Roman" w:cs="Times New Roman"/>
          <w:color w:val="000000" w:themeColor="text1"/>
          <w:sz w:val="28"/>
          <w:szCs w:val="28"/>
          <w:lang w:val="vi-VN"/>
        </w:rPr>
        <w:t>Qua những thông tin mà đoàn thu nhận được từ bác Trần Hữu V</w:t>
      </w:r>
      <w:r w:rsidR="00F27E30">
        <w:rPr>
          <w:rFonts w:ascii="Times New Roman" w:hAnsi="Times New Roman" w:cs="Times New Roman"/>
          <w:color w:val="000000" w:themeColor="text1"/>
          <w:sz w:val="28"/>
          <w:szCs w:val="28"/>
          <w:lang w:val="vi-VN"/>
        </w:rPr>
        <w:t>ị</w:t>
      </w:r>
      <w:r w:rsidRPr="00E93EB1">
        <w:rPr>
          <w:rFonts w:ascii="Times New Roman" w:hAnsi="Times New Roman" w:cs="Times New Roman"/>
          <w:color w:val="000000" w:themeColor="text1"/>
          <w:sz w:val="28"/>
          <w:szCs w:val="28"/>
          <w:lang w:val="vi-VN"/>
        </w:rPr>
        <w:t>nh cũng như những hiện vật tại nhà tưởng niệm, bản thân học sinh</w:t>
      </w:r>
      <w:r w:rsidR="00F27E30">
        <w:rPr>
          <w:rFonts w:ascii="Times New Roman" w:hAnsi="Times New Roman" w:cs="Times New Roman"/>
          <w:color w:val="000000" w:themeColor="text1"/>
          <w:sz w:val="28"/>
          <w:szCs w:val="28"/>
          <w:lang w:val="vi-VN"/>
        </w:rPr>
        <w:t xml:space="preserve"> </w:t>
      </w:r>
      <w:r w:rsidRPr="00E93EB1">
        <w:rPr>
          <w:rFonts w:ascii="Times New Roman" w:hAnsi="Times New Roman" w:cs="Times New Roman"/>
          <w:color w:val="000000" w:themeColor="text1"/>
          <w:sz w:val="28"/>
          <w:szCs w:val="28"/>
          <w:lang w:val="vi-VN"/>
        </w:rPr>
        <w:t xml:space="preserve">chúng em đã có những cảm xúc rất chân thực, rất mới so với những gì chúng em cảm nhận được khi chỉ thông qua những phương tiện thông tin đại chúng hay những buổi học lý thuyết ở trên lớp. Nhờ vào những hiện thực hiện hữu ở nơi nhà tưởng niệm ấy, chúng em đã rất ngạc nhiên vì cuộc sống của nhà văn thật thiếu thốn nhưng ông vẫn rất cố gắng để sáng tác ra những tác phẩm hay để lại cho </w:t>
      </w:r>
      <w:r w:rsidR="00F27E30">
        <w:rPr>
          <w:rFonts w:ascii="Times New Roman" w:hAnsi="Times New Roman" w:cs="Times New Roman"/>
          <w:color w:val="000000" w:themeColor="text1"/>
          <w:sz w:val="28"/>
          <w:szCs w:val="28"/>
          <w:lang w:val="vi-VN"/>
        </w:rPr>
        <w:t>đời.</w:t>
      </w:r>
    </w:p>
    <w:p w:rsidR="0068719C" w:rsidRPr="00E93EB1" w:rsidRDefault="00000000" w:rsidP="00E93EB1">
      <w:pPr>
        <w:ind w:firstLine="720"/>
        <w:contextualSpacing/>
        <w:jc w:val="both"/>
        <w:rPr>
          <w:rFonts w:ascii="Times New Roman" w:hAnsi="Times New Roman" w:cs="Times New Roman"/>
          <w:color w:val="000000" w:themeColor="text1"/>
          <w:sz w:val="28"/>
          <w:szCs w:val="28"/>
          <w:lang w:val="vi-VN"/>
        </w:rPr>
      </w:pPr>
      <w:r w:rsidRPr="00E93EB1">
        <w:rPr>
          <w:rFonts w:ascii="Times New Roman" w:hAnsi="Times New Roman" w:cs="Times New Roman"/>
          <w:noProof/>
          <w:color w:val="000000" w:themeColor="text1"/>
          <w:sz w:val="28"/>
          <w:szCs w:val="28"/>
          <w:lang w:val="vi-VN"/>
        </w:rPr>
        <w:drawing>
          <wp:inline distT="0" distB="0" distL="114300" distR="114300">
            <wp:extent cx="5860415" cy="3597215"/>
            <wp:effectExtent l="0" t="0" r="0" b="0"/>
            <wp:docPr id="10" name="Picture 10" descr="sách nhà văn Nam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ách nhà văn Nam Cao"/>
                    <pic:cNvPicPr>
                      <a:picLocks noChangeAspect="1"/>
                    </pic:cNvPicPr>
                  </pic:nvPicPr>
                  <pic:blipFill>
                    <a:blip r:embed="rId8"/>
                    <a:stretch>
                      <a:fillRect/>
                    </a:stretch>
                  </pic:blipFill>
                  <pic:spPr>
                    <a:xfrm>
                      <a:off x="0" y="0"/>
                      <a:ext cx="5891894" cy="3616537"/>
                    </a:xfrm>
                    <a:prstGeom prst="rect">
                      <a:avLst/>
                    </a:prstGeom>
                  </pic:spPr>
                </pic:pic>
              </a:graphicData>
            </a:graphic>
          </wp:inline>
        </w:drawing>
      </w:r>
    </w:p>
    <w:p w:rsidR="0068719C" w:rsidRPr="00F27E30" w:rsidRDefault="00F27E30" w:rsidP="00F27E30">
      <w:pPr>
        <w:ind w:firstLineChars="450" w:firstLine="1260"/>
        <w:contextualSpacing/>
        <w:jc w:val="center"/>
        <w:rPr>
          <w:rFonts w:ascii="Times New Roman" w:hAnsi="Times New Roman" w:cs="Times New Roman"/>
          <w:i/>
          <w:iCs/>
          <w:color w:val="000000" w:themeColor="text1"/>
          <w:sz w:val="28"/>
          <w:szCs w:val="28"/>
          <w:lang w:val="vi-VN"/>
        </w:rPr>
      </w:pPr>
      <w:r w:rsidRPr="00F27E30">
        <w:rPr>
          <w:rFonts w:ascii="Times New Roman" w:hAnsi="Times New Roman" w:cs="Times New Roman"/>
          <w:i/>
          <w:iCs/>
          <w:color w:val="000000" w:themeColor="text1"/>
          <w:sz w:val="28"/>
          <w:szCs w:val="28"/>
          <w:lang w:val="vi-VN"/>
        </w:rPr>
        <w:t>(Nam Cao và những giá trị còn mãi)</w:t>
      </w:r>
    </w:p>
    <w:p w:rsidR="0068719C" w:rsidRPr="00E93EB1" w:rsidRDefault="00000000" w:rsidP="00E93EB1">
      <w:pPr>
        <w:ind w:firstLine="720"/>
        <w:contextualSpacing/>
        <w:jc w:val="both"/>
        <w:rPr>
          <w:rFonts w:ascii="Times New Roman" w:hAnsi="Times New Roman" w:cs="Times New Roman"/>
          <w:color w:val="000000" w:themeColor="text1"/>
          <w:sz w:val="28"/>
          <w:szCs w:val="28"/>
          <w:lang w:val="vi-VN"/>
        </w:rPr>
      </w:pPr>
      <w:r w:rsidRPr="00E93EB1">
        <w:rPr>
          <w:rFonts w:ascii="Times New Roman" w:hAnsi="Times New Roman" w:cs="Times New Roman"/>
          <w:noProof/>
          <w:color w:val="000000" w:themeColor="text1"/>
          <w:sz w:val="28"/>
          <w:szCs w:val="28"/>
          <w:lang w:val="vi-VN"/>
        </w:rPr>
        <w:lastRenderedPageBreak/>
        <w:drawing>
          <wp:inline distT="0" distB="0" distL="114300" distR="114300">
            <wp:extent cx="5836920" cy="2924175"/>
            <wp:effectExtent l="0" t="0" r="5080" b="9525"/>
            <wp:docPr id="13" name="Picture 13" descr="hoạt động tôn vinh nhà v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oạt động tôn vinh nhà văn"/>
                    <pic:cNvPicPr>
                      <a:picLocks noChangeAspect="1"/>
                    </pic:cNvPicPr>
                  </pic:nvPicPr>
                  <pic:blipFill>
                    <a:blip r:embed="rId9"/>
                    <a:stretch>
                      <a:fillRect/>
                    </a:stretch>
                  </pic:blipFill>
                  <pic:spPr>
                    <a:xfrm>
                      <a:off x="0" y="0"/>
                      <a:ext cx="5836920" cy="2924175"/>
                    </a:xfrm>
                    <a:prstGeom prst="rect">
                      <a:avLst/>
                    </a:prstGeom>
                  </pic:spPr>
                </pic:pic>
              </a:graphicData>
            </a:graphic>
          </wp:inline>
        </w:drawing>
      </w:r>
    </w:p>
    <w:p w:rsidR="0068719C" w:rsidRPr="00F27E30" w:rsidRDefault="00F27E30" w:rsidP="00F27E30">
      <w:pPr>
        <w:ind w:firstLineChars="700" w:firstLine="1960"/>
        <w:contextualSpacing/>
        <w:jc w:val="center"/>
        <w:rPr>
          <w:rFonts w:ascii="Times New Roman" w:hAnsi="Times New Roman" w:cs="Times New Roman"/>
          <w:i/>
          <w:iCs/>
          <w:color w:val="000000" w:themeColor="text1"/>
          <w:sz w:val="28"/>
          <w:szCs w:val="28"/>
          <w:lang w:val="vi-VN"/>
        </w:rPr>
      </w:pPr>
      <w:r w:rsidRPr="00F27E30">
        <w:rPr>
          <w:rFonts w:ascii="Times New Roman" w:hAnsi="Times New Roman" w:cs="Times New Roman"/>
          <w:i/>
          <w:iCs/>
          <w:color w:val="000000" w:themeColor="text1"/>
          <w:sz w:val="28"/>
          <w:szCs w:val="28"/>
          <w:lang w:val="vi-VN"/>
        </w:rPr>
        <w:t>(</w:t>
      </w:r>
      <w:r w:rsidR="00000000" w:rsidRPr="00F27E30">
        <w:rPr>
          <w:rFonts w:ascii="Times New Roman" w:hAnsi="Times New Roman" w:cs="Times New Roman"/>
          <w:i/>
          <w:iCs/>
          <w:color w:val="000000" w:themeColor="text1"/>
          <w:sz w:val="28"/>
          <w:szCs w:val="28"/>
          <w:lang w:val="vi-VN"/>
        </w:rPr>
        <w:t>Những hoạt động tôn vinh nhà văn Nam Cao</w:t>
      </w:r>
      <w:r w:rsidRPr="00F27E30">
        <w:rPr>
          <w:rFonts w:ascii="Times New Roman" w:hAnsi="Times New Roman" w:cs="Times New Roman"/>
          <w:i/>
          <w:iCs/>
          <w:color w:val="000000" w:themeColor="text1"/>
          <w:sz w:val="28"/>
          <w:szCs w:val="28"/>
          <w:lang w:val="vi-VN"/>
        </w:rPr>
        <w:t>)</w:t>
      </w:r>
    </w:p>
    <w:p w:rsidR="0068719C" w:rsidRPr="00E93EB1" w:rsidRDefault="0068719C" w:rsidP="00E93EB1">
      <w:pPr>
        <w:ind w:firstLineChars="700" w:firstLine="1960"/>
        <w:contextualSpacing/>
        <w:jc w:val="both"/>
        <w:rPr>
          <w:rFonts w:ascii="Times New Roman" w:hAnsi="Times New Roman" w:cs="Times New Roman"/>
          <w:i/>
          <w:iCs/>
          <w:color w:val="000000" w:themeColor="text1"/>
          <w:sz w:val="28"/>
          <w:szCs w:val="28"/>
          <w:u w:val="single"/>
          <w:lang w:val="vi-VN"/>
        </w:rPr>
      </w:pPr>
    </w:p>
    <w:p w:rsidR="0068719C" w:rsidRPr="00E93EB1" w:rsidRDefault="00000000" w:rsidP="00E93EB1">
      <w:pPr>
        <w:ind w:firstLine="720"/>
        <w:contextualSpacing/>
        <w:jc w:val="both"/>
        <w:rPr>
          <w:rFonts w:ascii="Times New Roman" w:hAnsi="Times New Roman" w:cs="Times New Roman"/>
          <w:i/>
          <w:iCs/>
          <w:color w:val="000000" w:themeColor="text1"/>
          <w:sz w:val="28"/>
          <w:szCs w:val="28"/>
          <w:u w:val="single"/>
          <w:lang w:val="vi-VN"/>
        </w:rPr>
      </w:pPr>
      <w:r w:rsidRPr="00E93EB1">
        <w:rPr>
          <w:rFonts w:ascii="Times New Roman" w:hAnsi="Times New Roman" w:cs="Times New Roman"/>
          <w:i/>
          <w:iCs/>
          <w:noProof/>
          <w:color w:val="000000" w:themeColor="text1"/>
          <w:sz w:val="28"/>
          <w:szCs w:val="28"/>
          <w:u w:val="single"/>
          <w:lang w:val="vi-VN"/>
        </w:rPr>
        <w:drawing>
          <wp:inline distT="0" distB="0" distL="114300" distR="114300">
            <wp:extent cx="5869305" cy="3338423"/>
            <wp:effectExtent l="0" t="0" r="0" b="1905"/>
            <wp:docPr id="14" name="Picture 14" descr="giường nam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iường nam cao"/>
                    <pic:cNvPicPr>
                      <a:picLocks noChangeAspect="1"/>
                    </pic:cNvPicPr>
                  </pic:nvPicPr>
                  <pic:blipFill>
                    <a:blip r:embed="rId10"/>
                    <a:stretch>
                      <a:fillRect/>
                    </a:stretch>
                  </pic:blipFill>
                  <pic:spPr>
                    <a:xfrm>
                      <a:off x="0" y="0"/>
                      <a:ext cx="5960272" cy="3390165"/>
                    </a:xfrm>
                    <a:prstGeom prst="rect">
                      <a:avLst/>
                    </a:prstGeom>
                  </pic:spPr>
                </pic:pic>
              </a:graphicData>
            </a:graphic>
          </wp:inline>
        </w:drawing>
      </w:r>
    </w:p>
    <w:p w:rsidR="0068719C" w:rsidRPr="00F27E30" w:rsidRDefault="00F27E30" w:rsidP="00F27E30">
      <w:pPr>
        <w:ind w:firstLineChars="700" w:firstLine="1960"/>
        <w:contextualSpacing/>
        <w:jc w:val="center"/>
        <w:rPr>
          <w:rFonts w:ascii="Times New Roman" w:hAnsi="Times New Roman" w:cs="Times New Roman"/>
          <w:i/>
          <w:iCs/>
          <w:color w:val="000000" w:themeColor="text1"/>
          <w:sz w:val="28"/>
          <w:szCs w:val="28"/>
          <w:lang w:val="vi-VN"/>
        </w:rPr>
      </w:pPr>
      <w:r w:rsidRPr="00F27E30">
        <w:rPr>
          <w:rFonts w:ascii="Times New Roman" w:hAnsi="Times New Roman" w:cs="Times New Roman"/>
          <w:i/>
          <w:iCs/>
          <w:color w:val="000000" w:themeColor="text1"/>
          <w:sz w:val="28"/>
          <w:szCs w:val="28"/>
          <w:lang w:val="vi-VN"/>
        </w:rPr>
        <w:t>(</w:t>
      </w:r>
      <w:r w:rsidR="00000000" w:rsidRPr="00F27E30">
        <w:rPr>
          <w:rFonts w:ascii="Times New Roman" w:hAnsi="Times New Roman" w:cs="Times New Roman"/>
          <w:i/>
          <w:iCs/>
          <w:color w:val="000000" w:themeColor="text1"/>
          <w:sz w:val="28"/>
          <w:szCs w:val="28"/>
          <w:lang w:val="vi-VN"/>
        </w:rPr>
        <w:t>Chiếc giường của Nam Cao lúc sinh thời</w:t>
      </w:r>
      <w:r w:rsidRPr="00F27E30">
        <w:rPr>
          <w:rFonts w:ascii="Times New Roman" w:hAnsi="Times New Roman" w:cs="Times New Roman"/>
          <w:i/>
          <w:iCs/>
          <w:color w:val="000000" w:themeColor="text1"/>
          <w:sz w:val="28"/>
          <w:szCs w:val="28"/>
          <w:lang w:val="vi-VN"/>
        </w:rPr>
        <w:t>)</w:t>
      </w:r>
    </w:p>
    <w:p w:rsidR="0068719C" w:rsidRPr="00E93EB1" w:rsidRDefault="00000000" w:rsidP="00E93EB1">
      <w:pPr>
        <w:ind w:firstLine="720"/>
        <w:contextualSpacing/>
        <w:jc w:val="both"/>
        <w:rPr>
          <w:rFonts w:ascii="Times New Roman" w:eastAsia="SimSun" w:hAnsi="Times New Roman" w:cs="Times New Roman"/>
          <w:color w:val="000000" w:themeColor="text1"/>
          <w:sz w:val="28"/>
          <w:szCs w:val="28"/>
        </w:rPr>
      </w:pPr>
      <w:r w:rsidRPr="00E93EB1">
        <w:rPr>
          <w:rFonts w:ascii="Times New Roman" w:eastAsia="SimSun" w:hAnsi="Times New Roman" w:cs="Times New Roman"/>
          <w:noProof/>
          <w:color w:val="000000" w:themeColor="text1"/>
          <w:sz w:val="28"/>
          <w:szCs w:val="28"/>
        </w:rPr>
        <w:drawing>
          <wp:inline distT="0" distB="0" distL="114300" distR="114300">
            <wp:extent cx="5669280" cy="2750185"/>
            <wp:effectExtent l="0" t="0" r="7620" b="5715"/>
            <wp:docPr id="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11"/>
                    <a:stretch>
                      <a:fillRect/>
                    </a:stretch>
                  </pic:blipFill>
                  <pic:spPr>
                    <a:xfrm>
                      <a:off x="0" y="0"/>
                      <a:ext cx="5669280" cy="2750185"/>
                    </a:xfrm>
                    <a:prstGeom prst="rect">
                      <a:avLst/>
                    </a:prstGeom>
                    <a:noFill/>
                    <a:ln w="9525">
                      <a:noFill/>
                    </a:ln>
                  </pic:spPr>
                </pic:pic>
              </a:graphicData>
            </a:graphic>
          </wp:inline>
        </w:drawing>
      </w:r>
    </w:p>
    <w:p w:rsidR="0068719C" w:rsidRPr="00E93EB1" w:rsidRDefault="0068719C" w:rsidP="00E93EB1">
      <w:pPr>
        <w:ind w:firstLine="720"/>
        <w:contextualSpacing/>
        <w:jc w:val="both"/>
        <w:rPr>
          <w:rFonts w:ascii="Times New Roman" w:eastAsia="SimSun" w:hAnsi="Times New Roman" w:cs="Times New Roman"/>
          <w:color w:val="000000" w:themeColor="text1"/>
          <w:sz w:val="28"/>
          <w:szCs w:val="28"/>
        </w:rPr>
      </w:pPr>
    </w:p>
    <w:p w:rsidR="00B40156" w:rsidRPr="00F27E30" w:rsidRDefault="00B40156" w:rsidP="00B40156">
      <w:pPr>
        <w:ind w:firstLine="720"/>
        <w:contextualSpacing/>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Sau lời phát biểu khai mạc của thầy Lê Anh Quân – Bí thư chi bộ, Hiệu trưởng nhà trường </w:t>
      </w:r>
      <w:r w:rsidR="00F27E30">
        <w:rPr>
          <w:rFonts w:ascii="Times New Roman" w:hAnsi="Times New Roman" w:cs="Times New Roman"/>
          <w:color w:val="000000" w:themeColor="text1"/>
          <w:sz w:val="28"/>
          <w:szCs w:val="28"/>
          <w:lang w:val="vi-VN"/>
        </w:rPr>
        <w:t>là tham luận</w:t>
      </w:r>
      <w:r w:rsidR="00000000" w:rsidRPr="00F27E30">
        <w:rPr>
          <w:rFonts w:ascii="Times New Roman" w:hAnsi="Times New Roman" w:cs="Times New Roman"/>
          <w:color w:val="000000" w:themeColor="text1"/>
          <w:sz w:val="28"/>
          <w:szCs w:val="28"/>
          <w:lang w:val="vi-VN"/>
        </w:rPr>
        <w:t xml:space="preserve"> “</w:t>
      </w:r>
      <w:r w:rsidR="00000000" w:rsidRPr="00F27E30">
        <w:rPr>
          <w:rFonts w:ascii="Times New Roman" w:hAnsi="Times New Roman" w:cs="Times New Roman"/>
          <w:i/>
          <w:iCs/>
          <w:color w:val="000000" w:themeColor="text1"/>
          <w:sz w:val="28"/>
          <w:szCs w:val="28"/>
          <w:lang w:val="vi-VN"/>
        </w:rPr>
        <w:t>Những cơ sở hình thành lên tinh thần nhân đạo của Nam Cao</w:t>
      </w:r>
      <w:r w:rsidR="00000000" w:rsidRPr="00F27E30">
        <w:rPr>
          <w:rFonts w:ascii="Times New Roman" w:hAnsi="Times New Roman" w:cs="Times New Roman"/>
          <w:color w:val="000000" w:themeColor="text1"/>
          <w:sz w:val="28"/>
          <w:szCs w:val="28"/>
          <w:lang w:val="vi-VN"/>
        </w:rPr>
        <w:t>” do bạn Trần Thu Hà</w:t>
      </w:r>
      <w:r>
        <w:rPr>
          <w:rFonts w:ascii="Times New Roman" w:hAnsi="Times New Roman" w:cs="Times New Roman"/>
          <w:color w:val="000000" w:themeColor="text1"/>
          <w:sz w:val="28"/>
          <w:szCs w:val="28"/>
          <w:lang w:val="vi-VN"/>
        </w:rPr>
        <w:t xml:space="preserve"> </w:t>
      </w:r>
      <w:r w:rsidR="00000000" w:rsidRPr="00F27E30">
        <w:rPr>
          <w:rFonts w:ascii="Times New Roman" w:hAnsi="Times New Roman" w:cs="Times New Roman"/>
          <w:color w:val="000000" w:themeColor="text1"/>
          <w:sz w:val="28"/>
          <w:szCs w:val="28"/>
          <w:lang w:val="vi-VN"/>
        </w:rPr>
        <w:t>- học sinh lớp 10C - Trường THPT Trần Hưng Đạo trình bày.</w:t>
      </w:r>
    </w:p>
    <w:p w:rsidR="0068719C" w:rsidRPr="00E93EB1" w:rsidRDefault="00000000" w:rsidP="00017D5B">
      <w:pPr>
        <w:ind w:firstLine="720"/>
        <w:contextualSpacing/>
        <w:jc w:val="center"/>
        <w:rPr>
          <w:rFonts w:ascii="Times New Roman" w:hAnsi="Times New Roman" w:cs="Times New Roman"/>
          <w:color w:val="000000" w:themeColor="text1"/>
          <w:sz w:val="28"/>
          <w:szCs w:val="28"/>
          <w:lang w:val="vi-VN"/>
        </w:rPr>
      </w:pPr>
      <w:r w:rsidRPr="00E93EB1">
        <w:rPr>
          <w:rFonts w:ascii="Times New Roman" w:hAnsi="Times New Roman" w:cs="Times New Roman"/>
          <w:noProof/>
          <w:color w:val="000000" w:themeColor="text1"/>
          <w:sz w:val="28"/>
          <w:szCs w:val="28"/>
          <w:lang w:val="vi-VN"/>
        </w:rPr>
        <w:drawing>
          <wp:inline distT="0" distB="0" distL="114300" distR="114300">
            <wp:extent cx="5408763" cy="4084664"/>
            <wp:effectExtent l="0" t="0" r="1905" b="5080"/>
            <wp:docPr id="8" name="Picture 8" descr="Hà bích tham lu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à bích tham luận"/>
                    <pic:cNvPicPr>
                      <a:picLocks noChangeAspect="1"/>
                    </pic:cNvPicPr>
                  </pic:nvPicPr>
                  <pic:blipFill>
                    <a:blip r:embed="rId12"/>
                    <a:stretch>
                      <a:fillRect/>
                    </a:stretch>
                  </pic:blipFill>
                  <pic:spPr>
                    <a:xfrm>
                      <a:off x="0" y="0"/>
                      <a:ext cx="5446879" cy="4113449"/>
                    </a:xfrm>
                    <a:prstGeom prst="rect">
                      <a:avLst/>
                    </a:prstGeom>
                  </pic:spPr>
                </pic:pic>
              </a:graphicData>
            </a:graphic>
          </wp:inline>
        </w:drawing>
      </w:r>
    </w:p>
    <w:p w:rsidR="00B40156" w:rsidRPr="00B40156" w:rsidRDefault="00B40156" w:rsidP="00B40156">
      <w:pPr>
        <w:ind w:firstLine="720"/>
        <w:contextualSpacing/>
        <w:jc w:val="center"/>
        <w:rPr>
          <w:rFonts w:ascii="Times New Roman" w:hAnsi="Times New Roman" w:cs="Times New Roman"/>
          <w:i/>
          <w:iCs/>
          <w:color w:val="000000" w:themeColor="text1"/>
          <w:sz w:val="22"/>
          <w:szCs w:val="22"/>
          <w:lang w:val="vi-VN"/>
        </w:rPr>
      </w:pPr>
      <w:r w:rsidRPr="00B40156">
        <w:rPr>
          <w:rFonts w:ascii="Times New Roman" w:hAnsi="Times New Roman" w:cs="Times New Roman"/>
          <w:i/>
          <w:iCs/>
          <w:color w:val="000000" w:themeColor="text1"/>
          <w:sz w:val="22"/>
          <w:szCs w:val="22"/>
          <w:lang w:val="vi-VN"/>
        </w:rPr>
        <w:t>(</w:t>
      </w:r>
      <w:r w:rsidR="00000000" w:rsidRPr="00B40156">
        <w:rPr>
          <w:rFonts w:ascii="Times New Roman" w:hAnsi="Times New Roman" w:cs="Times New Roman"/>
          <w:i/>
          <w:iCs/>
          <w:color w:val="000000" w:themeColor="text1"/>
          <w:sz w:val="22"/>
          <w:szCs w:val="22"/>
          <w:lang w:val="vi-VN"/>
        </w:rPr>
        <w:t>Bạn Trần Thu Hà (10C) cùng bài tham luận “ Những cơ sở hình thành nên tinh thần nhân đạo của nhà văn Nam Cao”</w:t>
      </w:r>
      <w:r w:rsidRPr="00B40156">
        <w:rPr>
          <w:rFonts w:ascii="Times New Roman" w:hAnsi="Times New Roman" w:cs="Times New Roman"/>
          <w:i/>
          <w:iCs/>
          <w:color w:val="000000" w:themeColor="text1"/>
          <w:sz w:val="22"/>
          <w:szCs w:val="22"/>
          <w:lang w:val="vi-VN"/>
        </w:rPr>
        <w:t>)</w:t>
      </w:r>
    </w:p>
    <w:p w:rsidR="0068719C" w:rsidRPr="00E93EB1" w:rsidRDefault="00000000" w:rsidP="00B40156">
      <w:pPr>
        <w:ind w:firstLine="720"/>
        <w:contextualSpacing/>
        <w:jc w:val="center"/>
        <w:rPr>
          <w:rFonts w:ascii="Times New Roman" w:hAnsi="Times New Roman" w:cs="Times New Roman"/>
          <w:color w:val="000000" w:themeColor="text1"/>
          <w:sz w:val="28"/>
          <w:szCs w:val="28"/>
          <w:lang w:val="vi-VN"/>
        </w:rPr>
      </w:pPr>
      <w:r w:rsidRPr="00E93EB1">
        <w:rPr>
          <w:rFonts w:ascii="Times New Roman" w:hAnsi="Times New Roman" w:cs="Times New Roman"/>
          <w:noProof/>
          <w:color w:val="000000" w:themeColor="text1"/>
          <w:sz w:val="28"/>
          <w:szCs w:val="28"/>
          <w:lang w:val="vi-VN"/>
        </w:rPr>
        <w:drawing>
          <wp:inline distT="0" distB="0" distL="114300" distR="114300">
            <wp:extent cx="4553956" cy="3778370"/>
            <wp:effectExtent l="0" t="0" r="5715" b="0"/>
            <wp:docPr id="9" name="Picture 9" descr="yến nhi tham lu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yến nhi tham luận"/>
                    <pic:cNvPicPr>
                      <a:picLocks noChangeAspect="1"/>
                    </pic:cNvPicPr>
                  </pic:nvPicPr>
                  <pic:blipFill>
                    <a:blip r:embed="rId13"/>
                    <a:stretch>
                      <a:fillRect/>
                    </a:stretch>
                  </pic:blipFill>
                  <pic:spPr>
                    <a:xfrm>
                      <a:off x="0" y="0"/>
                      <a:ext cx="4705992" cy="3904513"/>
                    </a:xfrm>
                    <a:prstGeom prst="rect">
                      <a:avLst/>
                    </a:prstGeom>
                  </pic:spPr>
                </pic:pic>
              </a:graphicData>
            </a:graphic>
          </wp:inline>
        </w:drawing>
      </w:r>
    </w:p>
    <w:p w:rsidR="0068719C" w:rsidRPr="00B40156" w:rsidRDefault="00B40156" w:rsidP="00B40156">
      <w:pPr>
        <w:ind w:firstLine="720"/>
        <w:contextualSpacing/>
        <w:jc w:val="center"/>
        <w:rPr>
          <w:rFonts w:ascii="Times New Roman" w:hAnsi="Times New Roman" w:cs="Times New Roman"/>
          <w:i/>
          <w:iCs/>
          <w:color w:val="000000" w:themeColor="text1"/>
          <w:lang w:val="vi-VN"/>
        </w:rPr>
      </w:pPr>
      <w:r w:rsidRPr="00B40156">
        <w:rPr>
          <w:rFonts w:ascii="Times New Roman" w:hAnsi="Times New Roman" w:cs="Times New Roman"/>
          <w:i/>
          <w:iCs/>
          <w:color w:val="000000" w:themeColor="text1"/>
          <w:lang w:val="vi-VN"/>
        </w:rPr>
        <w:t>(</w:t>
      </w:r>
      <w:r w:rsidR="00000000" w:rsidRPr="00B40156">
        <w:rPr>
          <w:rFonts w:ascii="Times New Roman" w:hAnsi="Times New Roman" w:cs="Times New Roman"/>
          <w:i/>
          <w:iCs/>
          <w:color w:val="000000" w:themeColor="text1"/>
          <w:lang w:val="vi-VN"/>
        </w:rPr>
        <w:t>Bạn Vương Yến Nhi (10G) cùng bài tham luận “Những giá trị văn chương làm nên tên tuổi của nhà văn Nam Cao”</w:t>
      </w:r>
      <w:r w:rsidRPr="00B40156">
        <w:rPr>
          <w:rFonts w:ascii="Times New Roman" w:hAnsi="Times New Roman" w:cs="Times New Roman"/>
          <w:i/>
          <w:iCs/>
          <w:color w:val="000000" w:themeColor="text1"/>
          <w:lang w:val="vi-VN"/>
        </w:rPr>
        <w:t>)</w:t>
      </w:r>
    </w:p>
    <w:p w:rsidR="0068719C" w:rsidRPr="00B40156" w:rsidRDefault="00B40156" w:rsidP="00B40156">
      <w:pPr>
        <w:ind w:firstLine="720"/>
        <w:contextualSpacing/>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lastRenderedPageBreak/>
        <w:t>Tiếp theo, b</w:t>
      </w:r>
      <w:r w:rsidRPr="00B40156">
        <w:rPr>
          <w:rFonts w:ascii="Times New Roman" w:hAnsi="Times New Roman" w:cs="Times New Roman"/>
          <w:color w:val="000000" w:themeColor="text1"/>
          <w:sz w:val="28"/>
          <w:szCs w:val="28"/>
          <w:lang w:val="vi-VN"/>
        </w:rPr>
        <w:t>ạn Vương Yến Nhi - học sinh lớp 10G</w:t>
      </w:r>
      <w:r>
        <w:rPr>
          <w:rFonts w:ascii="Times New Roman" w:hAnsi="Times New Roman" w:cs="Times New Roman"/>
          <w:color w:val="000000" w:themeColor="text1"/>
          <w:sz w:val="28"/>
          <w:szCs w:val="28"/>
          <w:lang w:val="vi-VN"/>
        </w:rPr>
        <w:t xml:space="preserve"> </w:t>
      </w:r>
      <w:r w:rsidRPr="00B40156">
        <w:rPr>
          <w:rFonts w:ascii="Times New Roman" w:hAnsi="Times New Roman" w:cs="Times New Roman"/>
          <w:color w:val="000000" w:themeColor="text1"/>
          <w:sz w:val="28"/>
          <w:szCs w:val="28"/>
          <w:lang w:val="vi-VN"/>
        </w:rPr>
        <w:t>- Trường THPT Trần Hưng Đạo trình bày</w:t>
      </w:r>
      <w:r>
        <w:rPr>
          <w:rFonts w:ascii="Times New Roman" w:hAnsi="Times New Roman" w:cs="Times New Roman"/>
          <w:color w:val="000000" w:themeColor="text1"/>
          <w:sz w:val="28"/>
          <w:szCs w:val="28"/>
          <w:lang w:val="vi-VN"/>
        </w:rPr>
        <w:t xml:space="preserve"> tham</w:t>
      </w:r>
      <w:r w:rsidRPr="00B40156">
        <w:rPr>
          <w:rFonts w:ascii="Times New Roman" w:hAnsi="Times New Roman" w:cs="Times New Roman"/>
          <w:color w:val="000000" w:themeColor="text1"/>
          <w:sz w:val="28"/>
          <w:szCs w:val="28"/>
          <w:lang w:val="vi-VN"/>
        </w:rPr>
        <w:t xml:space="preserve"> luận về “Những giá trị văn chương làm lên tên tuổi của nhà văn Nam Cao”</w:t>
      </w:r>
      <w:r>
        <w:rPr>
          <w:rFonts w:ascii="Times New Roman" w:hAnsi="Times New Roman" w:cs="Times New Roman"/>
          <w:color w:val="000000" w:themeColor="text1"/>
          <w:sz w:val="28"/>
          <w:szCs w:val="28"/>
          <w:lang w:val="vi-VN"/>
        </w:rPr>
        <w:t xml:space="preserve">. </w:t>
      </w:r>
      <w:r w:rsidR="00000000" w:rsidRPr="00E93EB1">
        <w:rPr>
          <w:rFonts w:ascii="Times New Roman" w:hAnsi="Times New Roman" w:cs="Times New Roman"/>
          <w:color w:val="000000" w:themeColor="text1"/>
          <w:sz w:val="28"/>
          <w:szCs w:val="28"/>
          <w:lang w:val="vi-VN"/>
        </w:rPr>
        <w:t xml:space="preserve">Thông qua </w:t>
      </w:r>
      <w:r>
        <w:rPr>
          <w:rFonts w:ascii="Times New Roman" w:hAnsi="Times New Roman" w:cs="Times New Roman"/>
          <w:color w:val="000000" w:themeColor="text1"/>
          <w:sz w:val="28"/>
          <w:szCs w:val="28"/>
          <w:lang w:val="vi-VN"/>
        </w:rPr>
        <w:t>những</w:t>
      </w:r>
      <w:r w:rsidR="00000000" w:rsidRPr="00E93EB1">
        <w:rPr>
          <w:rFonts w:ascii="Times New Roman" w:hAnsi="Times New Roman" w:cs="Times New Roman"/>
          <w:color w:val="000000" w:themeColor="text1"/>
          <w:sz w:val="28"/>
          <w:szCs w:val="28"/>
          <w:lang w:val="vi-VN"/>
        </w:rPr>
        <w:t xml:space="preserve"> tham luận này, học sinh chúng em đã tiếp thu được </w:t>
      </w:r>
      <w:r>
        <w:rPr>
          <w:rFonts w:ascii="Times New Roman" w:hAnsi="Times New Roman" w:cs="Times New Roman"/>
          <w:color w:val="000000" w:themeColor="text1"/>
          <w:sz w:val="28"/>
          <w:szCs w:val="28"/>
          <w:lang w:val="vi-VN"/>
        </w:rPr>
        <w:t xml:space="preserve">nhiều kiến thức bổ ích từ </w:t>
      </w:r>
      <w:r w:rsidR="00000000" w:rsidRPr="00E93EB1">
        <w:rPr>
          <w:rFonts w:ascii="Times New Roman" w:hAnsi="Times New Roman" w:cs="Times New Roman"/>
          <w:color w:val="000000" w:themeColor="text1"/>
          <w:sz w:val="28"/>
          <w:szCs w:val="28"/>
          <w:lang w:val="vi-VN"/>
        </w:rPr>
        <w:t>góc nhìn mới lạ, trau dồi những kiến thức trọng tâm hơn cho riêng của mình.</w:t>
      </w:r>
    </w:p>
    <w:p w:rsidR="00B93083" w:rsidRDefault="00B40156" w:rsidP="00E93EB1">
      <w:pPr>
        <w:ind w:firstLine="720"/>
        <w:contextualSpacing/>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Ở phần cuối hội thảo là t</w:t>
      </w:r>
      <w:r w:rsidR="00000000" w:rsidRPr="00E93EB1">
        <w:rPr>
          <w:rFonts w:ascii="Times New Roman" w:hAnsi="Times New Roman" w:cs="Times New Roman"/>
          <w:color w:val="000000" w:themeColor="text1"/>
          <w:sz w:val="28"/>
          <w:szCs w:val="28"/>
          <w:lang w:val="vi-VN"/>
        </w:rPr>
        <w:t>iểu</w:t>
      </w:r>
      <w:r>
        <w:rPr>
          <w:rFonts w:ascii="Times New Roman" w:hAnsi="Times New Roman" w:cs="Times New Roman"/>
          <w:color w:val="000000" w:themeColor="text1"/>
          <w:sz w:val="28"/>
          <w:szCs w:val="28"/>
          <w:lang w:val="vi-VN"/>
        </w:rPr>
        <w:t xml:space="preserve"> phẩm “Chí Phèo trở lại trên quê hương Nam Cao” do các anh, chị học sinh lớp 11A2 thể hiện.</w:t>
      </w:r>
      <w:r w:rsidR="00000000" w:rsidRPr="00E93EB1">
        <w:rPr>
          <w:rFonts w:ascii="Times New Roman" w:hAnsi="Times New Roman" w:cs="Times New Roman"/>
          <w:color w:val="000000" w:themeColor="text1"/>
          <w:sz w:val="28"/>
          <w:szCs w:val="28"/>
          <w:lang w:val="vi-VN"/>
        </w:rPr>
        <w:t xml:space="preserve"> </w:t>
      </w:r>
      <w:r w:rsidR="00B93083">
        <w:rPr>
          <w:rFonts w:ascii="Times New Roman" w:hAnsi="Times New Roman" w:cs="Times New Roman"/>
          <w:color w:val="000000" w:themeColor="text1"/>
          <w:sz w:val="28"/>
          <w:szCs w:val="28"/>
          <w:lang w:val="vi-VN"/>
        </w:rPr>
        <w:t>Tính chất</w:t>
      </w:r>
      <w:r w:rsidR="00000000" w:rsidRPr="00E93EB1">
        <w:rPr>
          <w:rFonts w:ascii="Times New Roman" w:hAnsi="Times New Roman" w:cs="Times New Roman"/>
          <w:color w:val="000000" w:themeColor="text1"/>
          <w:sz w:val="28"/>
          <w:szCs w:val="28"/>
          <w:lang w:val="vi-VN"/>
        </w:rPr>
        <w:t xml:space="preserve"> hài hước, dí dỏm </w:t>
      </w:r>
      <w:r w:rsidR="00B93083">
        <w:rPr>
          <w:rFonts w:ascii="Times New Roman" w:hAnsi="Times New Roman" w:cs="Times New Roman"/>
          <w:color w:val="000000" w:themeColor="text1"/>
          <w:sz w:val="28"/>
          <w:szCs w:val="28"/>
          <w:lang w:val="vi-VN"/>
        </w:rPr>
        <w:t xml:space="preserve">của tiểu phẩm </w:t>
      </w:r>
      <w:r w:rsidR="00000000" w:rsidRPr="00E93EB1">
        <w:rPr>
          <w:rFonts w:ascii="Times New Roman" w:hAnsi="Times New Roman" w:cs="Times New Roman"/>
          <w:color w:val="000000" w:themeColor="text1"/>
          <w:sz w:val="28"/>
          <w:szCs w:val="28"/>
          <w:lang w:val="vi-VN"/>
        </w:rPr>
        <w:t xml:space="preserve">đã khuấy động không khí của buổi hội thảo. </w:t>
      </w:r>
      <w:r w:rsidR="00B93083">
        <w:rPr>
          <w:rFonts w:ascii="Times New Roman" w:hAnsi="Times New Roman" w:cs="Times New Roman"/>
          <w:color w:val="000000" w:themeColor="text1"/>
          <w:sz w:val="28"/>
          <w:szCs w:val="28"/>
          <w:lang w:val="vi-VN"/>
        </w:rPr>
        <w:t>Từ</w:t>
      </w:r>
      <w:r w:rsidR="00000000" w:rsidRPr="00E93EB1">
        <w:rPr>
          <w:rFonts w:ascii="Times New Roman" w:hAnsi="Times New Roman" w:cs="Times New Roman"/>
          <w:color w:val="000000" w:themeColor="text1"/>
          <w:sz w:val="28"/>
          <w:szCs w:val="28"/>
          <w:lang w:val="vi-VN"/>
        </w:rPr>
        <w:t xml:space="preserve"> những chi tiết rất thực trong </w:t>
      </w:r>
      <w:r w:rsidR="00B93083">
        <w:rPr>
          <w:rFonts w:ascii="Times New Roman" w:hAnsi="Times New Roman" w:cs="Times New Roman"/>
          <w:color w:val="000000" w:themeColor="text1"/>
          <w:sz w:val="28"/>
          <w:szCs w:val="28"/>
          <w:lang w:val="vi-VN"/>
        </w:rPr>
        <w:t>tác phẩm Chí Phèo của Nam Cao, các anh chị học sinh đã chuyển thể thành một tiểu phẩm đặc sắc, thể hiện một cách đọc và tiếp nhận tác phẩm văn học khá mới mẻ, hấp dẫn.</w:t>
      </w:r>
    </w:p>
    <w:p w:rsidR="0068719C" w:rsidRPr="00E93EB1" w:rsidRDefault="00000000" w:rsidP="00B93083">
      <w:pPr>
        <w:ind w:firstLine="720"/>
        <w:contextualSpacing/>
        <w:jc w:val="center"/>
        <w:rPr>
          <w:rFonts w:ascii="Times New Roman" w:hAnsi="Times New Roman" w:cs="Times New Roman"/>
          <w:color w:val="000000" w:themeColor="text1"/>
          <w:sz w:val="28"/>
          <w:szCs w:val="28"/>
          <w:lang w:val="vi-VN"/>
        </w:rPr>
      </w:pPr>
      <w:r w:rsidRPr="00E93EB1">
        <w:rPr>
          <w:rFonts w:ascii="Times New Roman" w:hAnsi="Times New Roman" w:cs="Times New Roman"/>
          <w:noProof/>
          <w:color w:val="000000" w:themeColor="text1"/>
          <w:sz w:val="28"/>
          <w:szCs w:val="28"/>
          <w:lang w:val="vi-VN"/>
        </w:rPr>
        <w:drawing>
          <wp:inline distT="0" distB="0" distL="114300" distR="114300">
            <wp:extent cx="5339751" cy="3034665"/>
            <wp:effectExtent l="0" t="0" r="0" b="635"/>
            <wp:docPr id="12" name="Picture 12" descr="chí phè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í phèo"/>
                    <pic:cNvPicPr>
                      <a:picLocks noChangeAspect="1"/>
                    </pic:cNvPicPr>
                  </pic:nvPicPr>
                  <pic:blipFill>
                    <a:blip r:embed="rId14"/>
                    <a:stretch>
                      <a:fillRect/>
                    </a:stretch>
                  </pic:blipFill>
                  <pic:spPr>
                    <a:xfrm>
                      <a:off x="0" y="0"/>
                      <a:ext cx="5359393" cy="3045828"/>
                    </a:xfrm>
                    <a:prstGeom prst="rect">
                      <a:avLst/>
                    </a:prstGeom>
                  </pic:spPr>
                </pic:pic>
              </a:graphicData>
            </a:graphic>
          </wp:inline>
        </w:drawing>
      </w:r>
    </w:p>
    <w:p w:rsidR="0068719C" w:rsidRPr="00B93083" w:rsidRDefault="00B93083" w:rsidP="00B93083">
      <w:pPr>
        <w:ind w:firstLineChars="250" w:firstLine="600"/>
        <w:contextualSpacing/>
        <w:jc w:val="center"/>
        <w:rPr>
          <w:rFonts w:ascii="Times New Roman" w:hAnsi="Times New Roman" w:cs="Times New Roman"/>
          <w:i/>
          <w:iCs/>
          <w:color w:val="000000" w:themeColor="text1"/>
          <w:lang w:val="vi-VN"/>
        </w:rPr>
      </w:pPr>
      <w:r w:rsidRPr="00B93083">
        <w:rPr>
          <w:rFonts w:ascii="Times New Roman" w:hAnsi="Times New Roman" w:cs="Times New Roman"/>
          <w:i/>
          <w:iCs/>
          <w:color w:val="000000" w:themeColor="text1"/>
          <w:lang w:val="vi-VN"/>
        </w:rPr>
        <w:t>(</w:t>
      </w:r>
      <w:r w:rsidR="00000000" w:rsidRPr="00B93083">
        <w:rPr>
          <w:rFonts w:ascii="Times New Roman" w:hAnsi="Times New Roman" w:cs="Times New Roman"/>
          <w:i/>
          <w:iCs/>
          <w:color w:val="000000" w:themeColor="text1"/>
          <w:lang w:val="vi-VN"/>
        </w:rPr>
        <w:t>Tiểu phẩm Chí Phèo</w:t>
      </w:r>
      <w:r w:rsidRPr="00B93083">
        <w:rPr>
          <w:rFonts w:ascii="Times New Roman" w:hAnsi="Times New Roman" w:cs="Times New Roman"/>
          <w:i/>
          <w:iCs/>
          <w:color w:val="000000" w:themeColor="text1"/>
          <w:lang w:val="vi-VN"/>
        </w:rPr>
        <w:t xml:space="preserve"> trở lại trên quê hương Nam Cao do</w:t>
      </w:r>
      <w:r w:rsidR="00000000" w:rsidRPr="00B93083">
        <w:rPr>
          <w:rFonts w:ascii="Times New Roman" w:hAnsi="Times New Roman" w:cs="Times New Roman"/>
          <w:i/>
          <w:iCs/>
          <w:color w:val="000000" w:themeColor="text1"/>
          <w:lang w:val="vi-VN"/>
        </w:rPr>
        <w:t xml:space="preserve"> các bạn học sinh 11A2</w:t>
      </w:r>
      <w:r w:rsidRPr="00B93083">
        <w:rPr>
          <w:rFonts w:ascii="Times New Roman" w:hAnsi="Times New Roman" w:cs="Times New Roman"/>
          <w:i/>
          <w:iCs/>
          <w:color w:val="000000" w:themeColor="text1"/>
          <w:lang w:val="vi-VN"/>
        </w:rPr>
        <w:t xml:space="preserve"> trình diễn)</w:t>
      </w:r>
    </w:p>
    <w:p w:rsidR="0068719C" w:rsidRPr="00B93083" w:rsidRDefault="0068719C" w:rsidP="00B93083">
      <w:pPr>
        <w:ind w:firstLine="720"/>
        <w:contextualSpacing/>
        <w:jc w:val="center"/>
        <w:rPr>
          <w:rFonts w:ascii="Times New Roman" w:hAnsi="Times New Roman" w:cs="Times New Roman"/>
          <w:i/>
          <w:iCs/>
          <w:color w:val="000000" w:themeColor="text1"/>
          <w:lang w:val="vi-VN"/>
        </w:rPr>
      </w:pPr>
    </w:p>
    <w:p w:rsidR="00017D5B" w:rsidRDefault="00017D5B" w:rsidP="00017D5B">
      <w:pPr>
        <w:ind w:firstLine="720"/>
        <w:contextualSpacing/>
        <w:jc w:val="center"/>
        <w:rPr>
          <w:rFonts w:ascii="Times New Roman" w:hAnsi="Times New Roman" w:cs="Times New Roman"/>
          <w:color w:val="000000" w:themeColor="text1"/>
          <w:sz w:val="28"/>
          <w:szCs w:val="28"/>
          <w:lang w:val="vi-VN"/>
        </w:rPr>
      </w:pPr>
      <w:r w:rsidRPr="00E93EB1">
        <w:rPr>
          <w:rFonts w:ascii="Times New Roman" w:eastAsia="SimSun" w:hAnsi="Times New Roman" w:cs="Times New Roman"/>
          <w:noProof/>
          <w:color w:val="000000" w:themeColor="text1"/>
          <w:sz w:val="28"/>
          <w:szCs w:val="28"/>
        </w:rPr>
        <w:drawing>
          <wp:inline distT="0" distB="0" distL="114300" distR="114300" wp14:anchorId="75AAA92D" wp14:editId="2F291251">
            <wp:extent cx="5821907" cy="3184525"/>
            <wp:effectExtent l="0" t="0" r="0" b="3175"/>
            <wp:docPr id="6"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256"/>
                    <pic:cNvPicPr>
                      <a:picLocks noChangeAspect="1"/>
                    </pic:cNvPicPr>
                  </pic:nvPicPr>
                  <pic:blipFill>
                    <a:blip r:embed="rId15"/>
                    <a:stretch>
                      <a:fillRect/>
                    </a:stretch>
                  </pic:blipFill>
                  <pic:spPr>
                    <a:xfrm>
                      <a:off x="0" y="0"/>
                      <a:ext cx="5827498" cy="3187583"/>
                    </a:xfrm>
                    <a:prstGeom prst="rect">
                      <a:avLst/>
                    </a:prstGeom>
                    <a:noFill/>
                    <a:ln w="9525">
                      <a:noFill/>
                    </a:ln>
                  </pic:spPr>
                </pic:pic>
              </a:graphicData>
            </a:graphic>
          </wp:inline>
        </w:drawing>
      </w:r>
    </w:p>
    <w:p w:rsidR="00017D5B" w:rsidRPr="00017D5B" w:rsidRDefault="00017D5B" w:rsidP="00017D5B">
      <w:pPr>
        <w:ind w:firstLine="720"/>
        <w:contextualSpacing/>
        <w:jc w:val="center"/>
        <w:rPr>
          <w:rFonts w:ascii="Times New Roman" w:hAnsi="Times New Roman" w:cs="Times New Roman"/>
          <w:i/>
          <w:iCs/>
          <w:color w:val="000000" w:themeColor="text1"/>
          <w:lang w:val="vi-VN"/>
        </w:rPr>
      </w:pPr>
      <w:r w:rsidRPr="00017D5B">
        <w:rPr>
          <w:rFonts w:ascii="Times New Roman" w:hAnsi="Times New Roman" w:cs="Times New Roman"/>
          <w:i/>
          <w:iCs/>
          <w:color w:val="000000" w:themeColor="text1"/>
          <w:lang w:val="vi-VN"/>
        </w:rPr>
        <w:t>(Thầy vò trò nhà trường chụp ảnh lưu niệm sau hội thảo)</w:t>
      </w:r>
    </w:p>
    <w:p w:rsidR="00017D5B" w:rsidRDefault="00017D5B" w:rsidP="00017D5B">
      <w:pPr>
        <w:ind w:firstLine="720"/>
        <w:contextualSpacing/>
        <w:jc w:val="both"/>
        <w:rPr>
          <w:rFonts w:ascii="Times New Roman" w:hAnsi="Times New Roman" w:cs="Times New Roman"/>
          <w:color w:val="000000" w:themeColor="text1"/>
          <w:sz w:val="28"/>
          <w:szCs w:val="28"/>
          <w:lang w:val="vi-VN"/>
        </w:rPr>
      </w:pPr>
    </w:p>
    <w:p w:rsidR="00017D5B" w:rsidRDefault="00017D5B" w:rsidP="00017D5B">
      <w:pPr>
        <w:ind w:firstLine="720"/>
        <w:contextualSpacing/>
        <w:jc w:val="both"/>
        <w:rPr>
          <w:rFonts w:ascii="Times New Roman" w:hAnsi="Times New Roman" w:cs="Times New Roman"/>
          <w:color w:val="000000" w:themeColor="text1"/>
          <w:sz w:val="28"/>
          <w:szCs w:val="28"/>
          <w:lang w:val="vi-VN"/>
        </w:rPr>
      </w:pPr>
    </w:p>
    <w:p w:rsidR="00017D5B" w:rsidRDefault="00017D5B" w:rsidP="00017D5B">
      <w:pPr>
        <w:ind w:firstLine="720"/>
        <w:contextualSpacing/>
        <w:jc w:val="both"/>
        <w:rPr>
          <w:rFonts w:ascii="Times New Roman" w:hAnsi="Times New Roman" w:cs="Times New Roman"/>
          <w:color w:val="000000" w:themeColor="text1"/>
          <w:sz w:val="28"/>
          <w:szCs w:val="28"/>
          <w:lang w:val="vi-VN"/>
        </w:rPr>
      </w:pPr>
    </w:p>
    <w:p w:rsidR="00017D5B" w:rsidRDefault="00017D5B" w:rsidP="00017D5B">
      <w:pPr>
        <w:ind w:firstLine="720"/>
        <w:contextualSpacing/>
        <w:jc w:val="both"/>
        <w:rPr>
          <w:rFonts w:ascii="Times New Roman" w:hAnsi="Times New Roman" w:cs="Times New Roman"/>
          <w:color w:val="000000" w:themeColor="text1"/>
          <w:sz w:val="28"/>
          <w:szCs w:val="28"/>
          <w:lang w:val="vi-VN"/>
        </w:rPr>
      </w:pPr>
    </w:p>
    <w:p w:rsidR="0068719C" w:rsidRPr="00E93EB1" w:rsidRDefault="00B93083" w:rsidP="00017D5B">
      <w:pPr>
        <w:ind w:firstLine="720"/>
        <w:contextualSpacing/>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lastRenderedPageBreak/>
        <w:t xml:space="preserve">Sau buổi hội thảo, cả </w:t>
      </w:r>
      <w:r w:rsidRPr="00B93083">
        <w:rPr>
          <w:rFonts w:ascii="Times New Roman" w:hAnsi="Times New Roman" w:cs="Times New Roman"/>
          <w:color w:val="000000" w:themeColor="text1"/>
          <w:sz w:val="28"/>
          <w:szCs w:val="28"/>
          <w:lang w:val="vi-VN"/>
        </w:rPr>
        <w:t>đ</w:t>
      </w:r>
      <w:r w:rsidR="00000000" w:rsidRPr="00B93083">
        <w:rPr>
          <w:rFonts w:ascii="Times New Roman" w:hAnsi="Times New Roman" w:cs="Times New Roman"/>
          <w:color w:val="000000" w:themeColor="text1"/>
          <w:sz w:val="28"/>
          <w:szCs w:val="28"/>
          <w:lang w:val="vi-VN"/>
        </w:rPr>
        <w:t>oàn đến thăm ngôi nhà Bá Kiến (ngôi nhà xuất hiện trong tác phẩm “ Chí Phèo” của Nam Cao)</w:t>
      </w:r>
      <w:r w:rsidRPr="00B93083">
        <w:rPr>
          <w:rFonts w:ascii="Times New Roman" w:hAnsi="Times New Roman" w:cs="Times New Roman"/>
          <w:color w:val="000000" w:themeColor="text1"/>
          <w:sz w:val="28"/>
          <w:szCs w:val="28"/>
          <w:lang w:val="vi-VN"/>
        </w:rPr>
        <w:t xml:space="preserve"> có lịch sử 112 năm tuổi.</w:t>
      </w:r>
      <w:r>
        <w:rPr>
          <w:rFonts w:ascii="Times New Roman" w:hAnsi="Times New Roman" w:cs="Times New Roman"/>
          <w:color w:val="000000" w:themeColor="text1"/>
          <w:sz w:val="28"/>
          <w:szCs w:val="28"/>
          <w:lang w:val="vi-VN"/>
        </w:rPr>
        <w:t xml:space="preserve"> </w:t>
      </w:r>
      <w:r w:rsidR="00000000" w:rsidRPr="00E93EB1">
        <w:rPr>
          <w:rFonts w:ascii="Times New Roman" w:hAnsi="Times New Roman" w:cs="Times New Roman"/>
          <w:color w:val="000000" w:themeColor="text1"/>
          <w:sz w:val="28"/>
          <w:szCs w:val="28"/>
          <w:lang w:val="vi-VN"/>
        </w:rPr>
        <w:t xml:space="preserve">Tại </w:t>
      </w:r>
      <w:r>
        <w:rPr>
          <w:rFonts w:ascii="Times New Roman" w:hAnsi="Times New Roman" w:cs="Times New Roman"/>
          <w:color w:val="000000" w:themeColor="text1"/>
          <w:sz w:val="28"/>
          <w:szCs w:val="28"/>
          <w:lang w:val="vi-VN"/>
        </w:rPr>
        <w:t>đây</w:t>
      </w:r>
      <w:r w:rsidR="00000000" w:rsidRPr="00E93EB1">
        <w:rPr>
          <w:rFonts w:ascii="Times New Roman" w:hAnsi="Times New Roman" w:cs="Times New Roman"/>
          <w:color w:val="000000" w:themeColor="text1"/>
          <w:sz w:val="28"/>
          <w:szCs w:val="28"/>
          <w:lang w:val="vi-VN"/>
        </w:rPr>
        <w:t xml:space="preserve">, đoàn đã được nghe những thông tin rất lí thú về riêng nhân vật Bá Kiến cũng như những cảm hứng của nhà văn từ nơi đây. </w:t>
      </w:r>
      <w:r w:rsidR="00017D5B">
        <w:rPr>
          <w:rFonts w:ascii="Times New Roman" w:hAnsi="Times New Roman" w:cs="Times New Roman"/>
          <w:color w:val="000000" w:themeColor="text1"/>
          <w:sz w:val="28"/>
          <w:szCs w:val="28"/>
          <w:lang w:val="vi-VN"/>
        </w:rPr>
        <w:t>Cũng tại đây, học sinh được trực tiếp quan sát, đụng chạm vào ngôi nhà, khám phá những điều thú vị về ngôi nhà mà trước giờ chỉ thấy trên trang sách.</w:t>
      </w:r>
      <w:r w:rsidR="00017D5B" w:rsidRPr="00017D5B">
        <w:rPr>
          <w:rFonts w:ascii="Times New Roman" w:hAnsi="Times New Roman" w:cs="Times New Roman"/>
          <w:color w:val="000000" w:themeColor="text1"/>
          <w:sz w:val="28"/>
          <w:szCs w:val="28"/>
          <w:lang w:val="vi-VN"/>
        </w:rPr>
        <w:t xml:space="preserve"> </w:t>
      </w:r>
      <w:r w:rsidR="00017D5B" w:rsidRPr="00E93EB1">
        <w:rPr>
          <w:rFonts w:ascii="Times New Roman" w:hAnsi="Times New Roman" w:cs="Times New Roman"/>
          <w:color w:val="000000" w:themeColor="text1"/>
          <w:sz w:val="28"/>
          <w:szCs w:val="28"/>
          <w:lang w:val="vi-VN"/>
        </w:rPr>
        <w:t xml:space="preserve">Có thể thấy rằng, nhà văn đã thật tài </w:t>
      </w:r>
      <w:r w:rsidR="00017D5B">
        <w:rPr>
          <w:rFonts w:ascii="Times New Roman" w:hAnsi="Times New Roman" w:cs="Times New Roman"/>
          <w:color w:val="000000" w:themeColor="text1"/>
          <w:sz w:val="28"/>
          <w:szCs w:val="28"/>
          <w:lang w:val="vi-VN"/>
        </w:rPr>
        <w:t>năng</w:t>
      </w:r>
      <w:r w:rsidR="00017D5B" w:rsidRPr="00E93EB1">
        <w:rPr>
          <w:rFonts w:ascii="Times New Roman" w:hAnsi="Times New Roman" w:cs="Times New Roman"/>
          <w:color w:val="000000" w:themeColor="text1"/>
          <w:sz w:val="28"/>
          <w:szCs w:val="28"/>
          <w:lang w:val="vi-VN"/>
        </w:rPr>
        <w:t xml:space="preserve"> khi đưa ngôi nhà và những con người ấy vào văn chương của mình một cách </w:t>
      </w:r>
      <w:r w:rsidR="00017D5B">
        <w:rPr>
          <w:rFonts w:ascii="Times New Roman" w:hAnsi="Times New Roman" w:cs="Times New Roman"/>
          <w:color w:val="000000" w:themeColor="text1"/>
          <w:sz w:val="28"/>
          <w:szCs w:val="28"/>
          <w:lang w:val="vi-VN"/>
        </w:rPr>
        <w:t xml:space="preserve">chân </w:t>
      </w:r>
      <w:r w:rsidR="00017D5B" w:rsidRPr="00E93EB1">
        <w:rPr>
          <w:rFonts w:ascii="Times New Roman" w:hAnsi="Times New Roman" w:cs="Times New Roman"/>
          <w:color w:val="000000" w:themeColor="text1"/>
          <w:sz w:val="28"/>
          <w:szCs w:val="28"/>
          <w:lang w:val="vi-VN"/>
        </w:rPr>
        <w:t>thực nhất</w:t>
      </w:r>
      <w:r w:rsidR="00017D5B">
        <w:rPr>
          <w:rFonts w:ascii="Times New Roman" w:hAnsi="Times New Roman" w:cs="Times New Roman"/>
          <w:color w:val="000000" w:themeColor="text1"/>
          <w:sz w:val="28"/>
          <w:szCs w:val="28"/>
          <w:lang w:val="vi-VN"/>
        </w:rPr>
        <w:t>.</w:t>
      </w:r>
    </w:p>
    <w:p w:rsidR="0068719C" w:rsidRDefault="00017D5B" w:rsidP="00E93EB1">
      <w:pPr>
        <w:ind w:firstLineChars="200" w:firstLine="560"/>
        <w:contextualSpacing/>
        <w:jc w:val="both"/>
        <w:rPr>
          <w:rFonts w:ascii="Times New Roman" w:hAnsi="Times New Roman" w:cs="Times New Roman"/>
          <w:i/>
          <w:iCs/>
          <w:color w:val="000000" w:themeColor="text1"/>
          <w:sz w:val="28"/>
          <w:szCs w:val="28"/>
          <w:u w:val="single"/>
          <w:lang w:val="vi-VN"/>
        </w:rPr>
      </w:pPr>
      <w:r>
        <w:rPr>
          <w:rFonts w:ascii="Times New Roman" w:hAnsi="Times New Roman" w:cs="Times New Roman"/>
          <w:i/>
          <w:iCs/>
          <w:noProof/>
          <w:color w:val="000000" w:themeColor="text1"/>
          <w:sz w:val="28"/>
          <w:szCs w:val="28"/>
          <w:u w:val="single"/>
          <w:lang w:val="vi-VN"/>
        </w:rPr>
        <w:drawing>
          <wp:anchor distT="0" distB="0" distL="114300" distR="114300" simplePos="0" relativeHeight="251658240" behindDoc="0" locked="0" layoutInCell="1" allowOverlap="1">
            <wp:simplePos x="0" y="0"/>
            <wp:positionH relativeFrom="column">
              <wp:posOffset>1999615</wp:posOffset>
            </wp:positionH>
            <wp:positionV relativeFrom="paragraph">
              <wp:posOffset>114935</wp:posOffset>
            </wp:positionV>
            <wp:extent cx="2277110" cy="2854960"/>
            <wp:effectExtent l="0" t="0" r="0"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7110" cy="2854960"/>
                    </a:xfrm>
                    <a:prstGeom prst="rect">
                      <a:avLst/>
                    </a:prstGeom>
                  </pic:spPr>
                </pic:pic>
              </a:graphicData>
            </a:graphic>
            <wp14:sizeRelV relativeFrom="margin">
              <wp14:pctHeight>0</wp14:pctHeight>
            </wp14:sizeRelV>
          </wp:anchor>
        </w:drawing>
      </w:r>
    </w:p>
    <w:p w:rsidR="00017D5B" w:rsidRPr="00E93EB1" w:rsidRDefault="00017D5B" w:rsidP="00017D5B">
      <w:pPr>
        <w:ind w:firstLineChars="200" w:firstLine="560"/>
        <w:contextualSpacing/>
        <w:jc w:val="both"/>
        <w:rPr>
          <w:rFonts w:ascii="Times New Roman" w:hAnsi="Times New Roman" w:cs="Times New Roman"/>
          <w:i/>
          <w:iCs/>
          <w:color w:val="000000" w:themeColor="text1"/>
          <w:sz w:val="28"/>
          <w:szCs w:val="28"/>
          <w:u w:val="single"/>
          <w:lang w:val="vi-VN"/>
        </w:rPr>
      </w:pPr>
      <w:r>
        <w:rPr>
          <w:rFonts w:ascii="Times New Roman" w:hAnsi="Times New Roman" w:cs="Times New Roman"/>
          <w:i/>
          <w:iCs/>
          <w:color w:val="000000" w:themeColor="text1"/>
          <w:sz w:val="28"/>
          <w:szCs w:val="28"/>
          <w:u w:val="single"/>
          <w:lang w:val="vi-VN"/>
        </w:rPr>
        <w:br w:type="textWrapping" w:clear="all"/>
      </w:r>
    </w:p>
    <w:p w:rsidR="00F7094B" w:rsidRDefault="00000000" w:rsidP="00E93EB1">
      <w:pPr>
        <w:ind w:firstLine="720"/>
        <w:contextualSpacing/>
        <w:jc w:val="both"/>
        <w:rPr>
          <w:rFonts w:ascii="Times New Roman" w:hAnsi="Times New Roman" w:cs="Times New Roman"/>
          <w:color w:val="000000" w:themeColor="text1"/>
          <w:sz w:val="28"/>
          <w:szCs w:val="28"/>
          <w:lang w:val="vi-VN"/>
        </w:rPr>
      </w:pPr>
      <w:r w:rsidRPr="00E93EB1">
        <w:rPr>
          <w:rFonts w:ascii="Times New Roman" w:hAnsi="Times New Roman" w:cs="Times New Roman"/>
          <w:color w:val="000000" w:themeColor="text1"/>
          <w:sz w:val="28"/>
          <w:szCs w:val="28"/>
          <w:lang w:val="vi-VN"/>
        </w:rPr>
        <w:t xml:space="preserve">Có lẽ, cảm xúc chung nhất của tất cả học sinh được tận mắt chứng kiến ngôi nhà tưởng niệm, những tư liệu cổ, ngôi nhà Bá Kiến và mảnh đất Hà Nam là sự ngưỡng mộ đặc biệt với nhà văn hiện thực trước Cách mạng tháng 8 năm 1945. Qua chuyến đi thực tế này, học sinh đã </w:t>
      </w:r>
      <w:r w:rsidR="00F7094B">
        <w:rPr>
          <w:rFonts w:ascii="Times New Roman" w:hAnsi="Times New Roman" w:cs="Times New Roman"/>
          <w:color w:val="000000" w:themeColor="text1"/>
          <w:sz w:val="28"/>
          <w:szCs w:val="28"/>
          <w:lang w:val="vi-VN"/>
        </w:rPr>
        <w:t>gắn học tập với trải nghiệm</w:t>
      </w:r>
      <w:r w:rsidRPr="00E93EB1">
        <w:rPr>
          <w:rFonts w:ascii="Times New Roman" w:hAnsi="Times New Roman" w:cs="Times New Roman"/>
          <w:color w:val="000000" w:themeColor="text1"/>
          <w:sz w:val="28"/>
          <w:szCs w:val="28"/>
          <w:lang w:val="vi-VN"/>
        </w:rPr>
        <w:t xml:space="preserve">, </w:t>
      </w:r>
      <w:r w:rsidR="00F7094B">
        <w:rPr>
          <w:rFonts w:ascii="Times New Roman" w:hAnsi="Times New Roman" w:cs="Times New Roman"/>
          <w:color w:val="000000" w:themeColor="text1"/>
          <w:sz w:val="28"/>
          <w:szCs w:val="28"/>
          <w:lang w:val="vi-VN"/>
        </w:rPr>
        <w:t>làm giàu vốn sống cho bản thân.</w:t>
      </w:r>
    </w:p>
    <w:p w:rsidR="0068719C" w:rsidRPr="00E93EB1" w:rsidRDefault="00000000" w:rsidP="00E93EB1">
      <w:pPr>
        <w:ind w:firstLine="720"/>
        <w:contextualSpacing/>
        <w:jc w:val="both"/>
        <w:rPr>
          <w:rFonts w:ascii="Times New Roman" w:hAnsi="Times New Roman" w:cs="Times New Roman"/>
          <w:color w:val="000000" w:themeColor="text1"/>
          <w:sz w:val="28"/>
          <w:szCs w:val="28"/>
          <w:lang w:val="vi-VN"/>
        </w:rPr>
      </w:pPr>
      <w:r w:rsidRPr="00E93EB1">
        <w:rPr>
          <w:rFonts w:ascii="Times New Roman" w:hAnsi="Times New Roman" w:cs="Times New Roman"/>
          <w:color w:val="000000" w:themeColor="text1"/>
          <w:sz w:val="28"/>
          <w:szCs w:val="28"/>
          <w:lang w:val="vi-VN"/>
        </w:rPr>
        <w:t>Cảm nhận về buổi học tập thực tế này, bạn Vũ Thị Yến Ly</w:t>
      </w:r>
      <w:r w:rsidR="00F7094B">
        <w:rPr>
          <w:rFonts w:ascii="Times New Roman" w:hAnsi="Times New Roman" w:cs="Times New Roman"/>
          <w:color w:val="000000" w:themeColor="text1"/>
          <w:sz w:val="28"/>
          <w:szCs w:val="28"/>
          <w:lang w:val="vi-VN"/>
        </w:rPr>
        <w:t xml:space="preserve"> </w:t>
      </w:r>
      <w:r w:rsidRPr="00E93EB1">
        <w:rPr>
          <w:rFonts w:ascii="Times New Roman" w:hAnsi="Times New Roman" w:cs="Times New Roman"/>
          <w:color w:val="000000" w:themeColor="text1"/>
          <w:sz w:val="28"/>
          <w:szCs w:val="28"/>
          <w:lang w:val="vi-VN"/>
        </w:rPr>
        <w:t>- học sinh lớp 10C</w:t>
      </w:r>
      <w:r w:rsidR="00F7094B">
        <w:rPr>
          <w:rFonts w:ascii="Times New Roman" w:hAnsi="Times New Roman" w:cs="Times New Roman"/>
          <w:color w:val="000000" w:themeColor="text1"/>
          <w:sz w:val="28"/>
          <w:szCs w:val="28"/>
          <w:lang w:val="vi-VN"/>
        </w:rPr>
        <w:t xml:space="preserve"> </w:t>
      </w:r>
      <w:r w:rsidRPr="00E93EB1">
        <w:rPr>
          <w:rFonts w:ascii="Times New Roman" w:hAnsi="Times New Roman" w:cs="Times New Roman"/>
          <w:color w:val="000000" w:themeColor="text1"/>
          <w:sz w:val="28"/>
          <w:szCs w:val="28"/>
          <w:lang w:val="vi-VN"/>
        </w:rPr>
        <w:t>- Trường THPT Trần Hưng Đạo cho rằng: “</w:t>
      </w:r>
      <w:r w:rsidRPr="00F7094B">
        <w:rPr>
          <w:rFonts w:ascii="Times New Roman" w:hAnsi="Times New Roman" w:cs="Times New Roman"/>
          <w:i/>
          <w:iCs/>
          <w:color w:val="000000" w:themeColor="text1"/>
          <w:sz w:val="28"/>
          <w:szCs w:val="28"/>
          <w:lang w:val="vi-VN"/>
        </w:rPr>
        <w:t xml:space="preserve">Chuyến đi thực tế này đã giúp tớ tiếp thu kiến thức một cách tốt hơn vì được lắng nghe những chia sẻ từ người dân địa phương, từ ông </w:t>
      </w:r>
      <w:r w:rsidR="00F7094B" w:rsidRPr="00F7094B">
        <w:rPr>
          <w:rFonts w:ascii="Times New Roman" w:hAnsi="Times New Roman" w:cs="Times New Roman"/>
          <w:i/>
          <w:iCs/>
          <w:color w:val="000000" w:themeColor="text1"/>
          <w:sz w:val="28"/>
          <w:szCs w:val="28"/>
          <w:lang w:val="vi-VN"/>
        </w:rPr>
        <w:t>bác Trần Hữu Vị</w:t>
      </w:r>
      <w:r w:rsidRPr="00F7094B">
        <w:rPr>
          <w:rFonts w:ascii="Times New Roman" w:hAnsi="Times New Roman" w:cs="Times New Roman"/>
          <w:i/>
          <w:iCs/>
          <w:color w:val="000000" w:themeColor="text1"/>
          <w:sz w:val="28"/>
          <w:szCs w:val="28"/>
          <w:lang w:val="vi-VN"/>
        </w:rPr>
        <w:t>nh và từ những hiện thực lịch sử tại nơi đây</w:t>
      </w:r>
      <w:r w:rsidRPr="00E93EB1">
        <w:rPr>
          <w:rFonts w:ascii="Times New Roman" w:hAnsi="Times New Roman" w:cs="Times New Roman"/>
          <w:color w:val="000000" w:themeColor="text1"/>
          <w:sz w:val="28"/>
          <w:szCs w:val="28"/>
          <w:lang w:val="vi-VN"/>
        </w:rPr>
        <w:t xml:space="preserve">” </w:t>
      </w:r>
    </w:p>
    <w:p w:rsidR="0068719C" w:rsidRPr="00E93EB1" w:rsidRDefault="00000000" w:rsidP="00F7094B">
      <w:pPr>
        <w:ind w:firstLine="720"/>
        <w:contextualSpacing/>
        <w:jc w:val="center"/>
        <w:rPr>
          <w:rFonts w:ascii="Times New Roman" w:hAnsi="Times New Roman" w:cs="Times New Roman"/>
          <w:color w:val="000000" w:themeColor="text1"/>
          <w:sz w:val="28"/>
          <w:szCs w:val="28"/>
          <w:lang w:val="vi-VN"/>
        </w:rPr>
      </w:pPr>
      <w:r w:rsidRPr="00E93EB1">
        <w:rPr>
          <w:rFonts w:ascii="Times New Roman" w:hAnsi="Times New Roman" w:cs="Times New Roman"/>
          <w:noProof/>
          <w:color w:val="000000" w:themeColor="text1"/>
          <w:sz w:val="28"/>
          <w:szCs w:val="28"/>
          <w:lang w:val="vi-VN"/>
        </w:rPr>
        <w:drawing>
          <wp:inline distT="0" distB="0" distL="114300" distR="114300">
            <wp:extent cx="4244197" cy="2176145"/>
            <wp:effectExtent l="0" t="0" r="0" b="0"/>
            <wp:docPr id="7" name="Picture 7" descr="phỏng v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ỏng vấn"/>
                    <pic:cNvPicPr>
                      <a:picLocks noChangeAspect="1"/>
                    </pic:cNvPicPr>
                  </pic:nvPicPr>
                  <pic:blipFill>
                    <a:blip r:embed="rId17"/>
                    <a:stretch>
                      <a:fillRect/>
                    </a:stretch>
                  </pic:blipFill>
                  <pic:spPr>
                    <a:xfrm>
                      <a:off x="0" y="0"/>
                      <a:ext cx="4265837" cy="2187240"/>
                    </a:xfrm>
                    <a:prstGeom prst="rect">
                      <a:avLst/>
                    </a:prstGeom>
                  </pic:spPr>
                </pic:pic>
              </a:graphicData>
            </a:graphic>
          </wp:inline>
        </w:drawing>
      </w:r>
    </w:p>
    <w:p w:rsidR="0068719C" w:rsidRPr="00F7094B" w:rsidRDefault="00F7094B" w:rsidP="00F7094B">
      <w:pPr>
        <w:ind w:firstLine="720"/>
        <w:contextualSpacing/>
        <w:jc w:val="center"/>
        <w:rPr>
          <w:rFonts w:ascii="Times New Roman" w:hAnsi="Times New Roman" w:cs="Times New Roman"/>
          <w:i/>
          <w:iCs/>
          <w:color w:val="000000" w:themeColor="text1"/>
          <w:lang w:val="vi-VN"/>
        </w:rPr>
      </w:pPr>
      <w:r w:rsidRPr="00F7094B">
        <w:rPr>
          <w:rFonts w:ascii="Times New Roman" w:hAnsi="Times New Roman" w:cs="Times New Roman"/>
          <w:i/>
          <w:iCs/>
          <w:color w:val="000000" w:themeColor="text1"/>
          <w:lang w:val="vi-VN"/>
        </w:rPr>
        <w:t>(</w:t>
      </w:r>
      <w:r w:rsidR="00000000" w:rsidRPr="00F7094B">
        <w:rPr>
          <w:rFonts w:ascii="Times New Roman" w:hAnsi="Times New Roman" w:cs="Times New Roman"/>
          <w:i/>
          <w:iCs/>
          <w:color w:val="000000" w:themeColor="text1"/>
          <w:lang w:val="vi-VN"/>
        </w:rPr>
        <w:t>Bạn Vũ Thị Yến Ly chia sẻ cảm nhận của mình về buổi học tập thực tế</w:t>
      </w:r>
      <w:r w:rsidRPr="00F7094B">
        <w:rPr>
          <w:rFonts w:ascii="Times New Roman" w:hAnsi="Times New Roman" w:cs="Times New Roman"/>
          <w:i/>
          <w:iCs/>
          <w:color w:val="000000" w:themeColor="text1"/>
          <w:lang w:val="vi-VN"/>
        </w:rPr>
        <w:t>)</w:t>
      </w:r>
    </w:p>
    <w:p w:rsidR="0068719C" w:rsidRPr="00E93EB1" w:rsidRDefault="00000000" w:rsidP="00F7094B">
      <w:pPr>
        <w:ind w:firstLine="720"/>
        <w:contextualSpacing/>
        <w:jc w:val="both"/>
        <w:rPr>
          <w:rFonts w:ascii="Times New Roman" w:hAnsi="Times New Roman" w:cs="Times New Roman"/>
          <w:color w:val="000000" w:themeColor="text1"/>
          <w:sz w:val="28"/>
          <w:szCs w:val="28"/>
          <w:lang w:val="vi-VN"/>
        </w:rPr>
      </w:pPr>
      <w:r w:rsidRPr="00E93EB1">
        <w:rPr>
          <w:rFonts w:ascii="Times New Roman" w:hAnsi="Times New Roman" w:cs="Times New Roman"/>
          <w:color w:val="000000" w:themeColor="text1"/>
          <w:sz w:val="28"/>
          <w:szCs w:val="28"/>
          <w:lang w:val="vi-VN"/>
        </w:rPr>
        <w:t>Nhận xét về buổi học này, bạn Lê Kiều Như Điệp</w:t>
      </w:r>
      <w:r w:rsidR="00F7094B">
        <w:rPr>
          <w:rFonts w:ascii="Times New Roman" w:hAnsi="Times New Roman" w:cs="Times New Roman"/>
          <w:color w:val="000000" w:themeColor="text1"/>
          <w:sz w:val="28"/>
          <w:szCs w:val="28"/>
          <w:lang w:val="vi-VN"/>
        </w:rPr>
        <w:t xml:space="preserve"> </w:t>
      </w:r>
      <w:r w:rsidRPr="00E93EB1">
        <w:rPr>
          <w:rFonts w:ascii="Times New Roman" w:hAnsi="Times New Roman" w:cs="Times New Roman"/>
          <w:color w:val="000000" w:themeColor="text1"/>
          <w:sz w:val="28"/>
          <w:szCs w:val="28"/>
          <w:lang w:val="vi-VN"/>
        </w:rPr>
        <w:t>- học sinh lớp 10G chi sẻ: “</w:t>
      </w:r>
      <w:r w:rsidRPr="00F7094B">
        <w:rPr>
          <w:rFonts w:ascii="Times New Roman" w:hAnsi="Times New Roman" w:cs="Times New Roman"/>
          <w:i/>
          <w:iCs/>
          <w:color w:val="000000" w:themeColor="text1"/>
          <w:sz w:val="28"/>
          <w:szCs w:val="28"/>
          <w:lang w:val="vi-VN"/>
        </w:rPr>
        <w:t>Nhờ được tận mắt chứng kiến những gì còn hiện hữu nơi đất trời Hà Nam về văn học cũng như cuộc sống nơi đây, mình thấy những lý thuyết trên sách vở không còn khô khan nữa mà đã trở nên thú vị hơn rất nhiều</w:t>
      </w:r>
      <w:r w:rsidRPr="00E93EB1">
        <w:rPr>
          <w:rFonts w:ascii="Times New Roman" w:hAnsi="Times New Roman" w:cs="Times New Roman"/>
          <w:color w:val="000000" w:themeColor="text1"/>
          <w:sz w:val="28"/>
          <w:szCs w:val="28"/>
          <w:lang w:val="vi-VN"/>
        </w:rPr>
        <w:t>”.</w:t>
      </w:r>
    </w:p>
    <w:p w:rsidR="00F7094B" w:rsidRPr="00E93EB1" w:rsidRDefault="00F7094B" w:rsidP="00F7094B">
      <w:pPr>
        <w:ind w:firstLine="720"/>
        <w:contextualSpacing/>
        <w:jc w:val="both"/>
        <w:rPr>
          <w:rFonts w:ascii="Times New Roman" w:hAnsi="Times New Roman" w:cs="Times New Roman"/>
          <w:color w:val="000000" w:themeColor="text1"/>
          <w:sz w:val="28"/>
          <w:szCs w:val="28"/>
          <w:lang w:val="vi-VN"/>
        </w:rPr>
      </w:pPr>
      <w:r w:rsidRPr="00E93EB1">
        <w:rPr>
          <w:rFonts w:ascii="Times New Roman" w:hAnsi="Times New Roman" w:cs="Times New Roman"/>
          <w:color w:val="000000" w:themeColor="text1"/>
          <w:sz w:val="28"/>
          <w:szCs w:val="28"/>
          <w:lang w:val="vi-VN"/>
        </w:rPr>
        <w:lastRenderedPageBreak/>
        <w:t>Bạn Vương Yến Nhi - học sinh lớp 10G chia sẻ:</w:t>
      </w:r>
      <w:r>
        <w:rPr>
          <w:rFonts w:ascii="Times New Roman" w:hAnsi="Times New Roman" w:cs="Times New Roman"/>
          <w:color w:val="000000" w:themeColor="text1"/>
          <w:sz w:val="28"/>
          <w:szCs w:val="28"/>
          <w:lang w:val="vi-VN"/>
        </w:rPr>
        <w:t xml:space="preserve"> “</w:t>
      </w:r>
      <w:r w:rsidRPr="00F7094B">
        <w:rPr>
          <w:rFonts w:ascii="Times New Roman" w:hAnsi="Times New Roman" w:cs="Times New Roman"/>
          <w:i/>
          <w:iCs/>
          <w:color w:val="000000" w:themeColor="text1"/>
          <w:sz w:val="28"/>
          <w:szCs w:val="28"/>
          <w:lang w:val="vi-VN"/>
        </w:rPr>
        <w:t>Tớ mong có thêm thật nhiều những buổi học tập như thế này. Rất hấp dẫn và thú vị</w:t>
      </w:r>
      <w:r>
        <w:rPr>
          <w:rFonts w:ascii="Times New Roman" w:hAnsi="Times New Roman" w:cs="Times New Roman"/>
          <w:color w:val="000000" w:themeColor="text1"/>
          <w:sz w:val="28"/>
          <w:szCs w:val="28"/>
          <w:lang w:val="vi-VN"/>
        </w:rPr>
        <w:t>!</w:t>
      </w:r>
      <w:r w:rsidRPr="00E93EB1">
        <w:rPr>
          <w:rFonts w:ascii="Times New Roman" w:hAnsi="Times New Roman" w:cs="Times New Roman"/>
          <w:color w:val="000000" w:themeColor="text1"/>
          <w:sz w:val="28"/>
          <w:szCs w:val="28"/>
          <w:lang w:val="vi-VN"/>
        </w:rPr>
        <w:t>’’</w:t>
      </w:r>
    </w:p>
    <w:p w:rsidR="0068719C" w:rsidRPr="00E93EB1" w:rsidRDefault="00000000" w:rsidP="00E93EB1">
      <w:pPr>
        <w:ind w:firstLine="720"/>
        <w:contextualSpacing/>
        <w:jc w:val="both"/>
        <w:rPr>
          <w:rFonts w:ascii="Times New Roman" w:hAnsi="Times New Roman" w:cs="Times New Roman"/>
          <w:color w:val="000000" w:themeColor="text1"/>
          <w:sz w:val="28"/>
          <w:szCs w:val="28"/>
          <w:lang w:val="vi-VN"/>
        </w:rPr>
      </w:pPr>
      <w:r w:rsidRPr="00E93EB1">
        <w:rPr>
          <w:rFonts w:ascii="Times New Roman" w:hAnsi="Times New Roman" w:cs="Times New Roman"/>
          <w:color w:val="000000" w:themeColor="text1"/>
          <w:sz w:val="28"/>
          <w:szCs w:val="28"/>
          <w:lang w:val="vi-VN"/>
        </w:rPr>
        <w:t>Sau chuyến đi học tập thực tế tại Hà Nam,</w:t>
      </w:r>
      <w:r w:rsidR="00F7094B">
        <w:rPr>
          <w:rFonts w:ascii="Times New Roman" w:hAnsi="Times New Roman" w:cs="Times New Roman"/>
          <w:color w:val="000000" w:themeColor="text1"/>
          <w:sz w:val="28"/>
          <w:szCs w:val="28"/>
          <w:lang w:val="vi-VN"/>
        </w:rPr>
        <w:t xml:space="preserve"> </w:t>
      </w:r>
      <w:r w:rsidRPr="00E93EB1">
        <w:rPr>
          <w:rFonts w:ascii="Times New Roman" w:hAnsi="Times New Roman" w:cs="Times New Roman"/>
          <w:color w:val="000000" w:themeColor="text1"/>
          <w:sz w:val="28"/>
          <w:szCs w:val="28"/>
          <w:lang w:val="vi-VN"/>
        </w:rPr>
        <w:t>bạn Nguyễn Thị Ngọc Hà học sinh lớp 10C thay mặt các bạn học sinh xin chia sẻ:</w:t>
      </w:r>
      <w:r w:rsidR="00F7094B">
        <w:rPr>
          <w:rFonts w:ascii="Times New Roman" w:hAnsi="Times New Roman" w:cs="Times New Roman"/>
          <w:color w:val="000000" w:themeColor="text1"/>
          <w:sz w:val="28"/>
          <w:szCs w:val="28"/>
          <w:lang w:val="vi-VN"/>
        </w:rPr>
        <w:t xml:space="preserve"> </w:t>
      </w:r>
      <w:r w:rsidRPr="00F7094B">
        <w:rPr>
          <w:rFonts w:ascii="Times New Roman" w:hAnsi="Times New Roman" w:cs="Times New Roman"/>
          <w:i/>
          <w:iCs/>
          <w:color w:val="000000" w:themeColor="text1"/>
          <w:sz w:val="28"/>
          <w:szCs w:val="28"/>
          <w:lang w:val="vi-VN"/>
        </w:rPr>
        <w:t>Đầu tiên cho chúng em gửi một lời cảm ơn sâu sắc đến các thầy</w:t>
      </w:r>
      <w:r w:rsidR="00F7094B" w:rsidRPr="00F7094B">
        <w:rPr>
          <w:rFonts w:ascii="Times New Roman" w:hAnsi="Times New Roman" w:cs="Times New Roman"/>
          <w:i/>
          <w:iCs/>
          <w:color w:val="000000" w:themeColor="text1"/>
          <w:sz w:val="28"/>
          <w:szCs w:val="28"/>
          <w:lang w:val="vi-VN"/>
        </w:rPr>
        <w:t>,</w:t>
      </w:r>
      <w:r w:rsidRPr="00F7094B">
        <w:rPr>
          <w:rFonts w:ascii="Times New Roman" w:hAnsi="Times New Roman" w:cs="Times New Roman"/>
          <w:i/>
          <w:iCs/>
          <w:color w:val="000000" w:themeColor="text1"/>
          <w:sz w:val="28"/>
          <w:szCs w:val="28"/>
          <w:lang w:val="vi-VN"/>
        </w:rPr>
        <w:t xml:space="preserve"> cô và nhà trường đã tạo điều kiện </w:t>
      </w:r>
      <w:r w:rsidR="00F7094B" w:rsidRPr="00F7094B">
        <w:rPr>
          <w:rFonts w:ascii="Times New Roman" w:hAnsi="Times New Roman" w:cs="Times New Roman"/>
          <w:i/>
          <w:iCs/>
          <w:color w:val="000000" w:themeColor="text1"/>
          <w:sz w:val="28"/>
          <w:szCs w:val="28"/>
          <w:lang w:val="vi-VN"/>
        </w:rPr>
        <w:t>cho chúng em</w:t>
      </w:r>
      <w:r w:rsidRPr="00F7094B">
        <w:rPr>
          <w:rFonts w:ascii="Times New Roman" w:hAnsi="Times New Roman" w:cs="Times New Roman"/>
          <w:i/>
          <w:iCs/>
          <w:color w:val="000000" w:themeColor="text1"/>
          <w:sz w:val="28"/>
          <w:szCs w:val="28"/>
          <w:lang w:val="vi-VN"/>
        </w:rPr>
        <w:t xml:space="preserve"> có một buổi học tập thực tế đầy bổ ích và thành công tốt đẹp. Công việc tìm hiểu,</w:t>
      </w:r>
      <w:r w:rsidR="00F7094B" w:rsidRPr="00F7094B">
        <w:rPr>
          <w:rFonts w:ascii="Times New Roman" w:hAnsi="Times New Roman" w:cs="Times New Roman"/>
          <w:i/>
          <w:iCs/>
          <w:color w:val="000000" w:themeColor="text1"/>
          <w:sz w:val="28"/>
          <w:szCs w:val="28"/>
          <w:lang w:val="vi-VN"/>
        </w:rPr>
        <w:t xml:space="preserve"> </w:t>
      </w:r>
      <w:r w:rsidRPr="00F7094B">
        <w:rPr>
          <w:rFonts w:ascii="Times New Roman" w:hAnsi="Times New Roman" w:cs="Times New Roman"/>
          <w:i/>
          <w:iCs/>
          <w:color w:val="000000" w:themeColor="text1"/>
          <w:sz w:val="28"/>
          <w:szCs w:val="28"/>
          <w:lang w:val="vi-VN"/>
        </w:rPr>
        <w:t>học tập về Nam Cao và hành trình khám phá kho tàng văn học Việt Nam còn là một chặng đường dài hơn nữa và chúng ta có thể gặp nhau ở những chương trình hội thảo tiếp theo vào một ngày không xa</w:t>
      </w:r>
      <w:r w:rsidR="00F7094B">
        <w:rPr>
          <w:rFonts w:ascii="Times New Roman" w:hAnsi="Times New Roman" w:cs="Times New Roman"/>
          <w:color w:val="000000" w:themeColor="text1"/>
          <w:sz w:val="28"/>
          <w:szCs w:val="28"/>
          <w:lang w:val="vi-VN"/>
        </w:rPr>
        <w:t>.</w:t>
      </w:r>
    </w:p>
    <w:p w:rsidR="00F7094B" w:rsidRPr="00E93EB1" w:rsidRDefault="00F7094B" w:rsidP="00F7094B">
      <w:pPr>
        <w:ind w:firstLine="720"/>
        <w:contextualSpacing/>
        <w:jc w:val="right"/>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(Nhóm tác giả: Trần Thu Hà - Nguyễn Thị Ngọc Hà - lớp 10C)</w:t>
      </w:r>
    </w:p>
    <w:sectPr w:rsidR="00F7094B" w:rsidRPr="00E93EB1" w:rsidSect="00E93EB1">
      <w:pgSz w:w="11906" w:h="16838"/>
      <w:pgMar w:top="737" w:right="851" w:bottom="720" w:left="122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D543A4F"/>
    <w:multiLevelType w:val="singleLevel"/>
    <w:tmpl w:val="AD543A4F"/>
    <w:lvl w:ilvl="0">
      <w:start w:val="1"/>
      <w:numFmt w:val="upperRoman"/>
      <w:suff w:val="space"/>
      <w:lvlText w:val="%1."/>
      <w:lvlJc w:val="left"/>
    </w:lvl>
  </w:abstractNum>
  <w:abstractNum w:abstractNumId="1" w15:restartNumberingAfterBreak="0">
    <w:nsid w:val="F7065290"/>
    <w:multiLevelType w:val="multilevel"/>
    <w:tmpl w:val="F7065290"/>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3"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4"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5"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6"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7"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8"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9"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10"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11"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num w:numId="1" w16cid:durableId="1717657495">
    <w:abstractNumId w:val="11"/>
  </w:num>
  <w:num w:numId="2" w16cid:durableId="1544756070">
    <w:abstractNumId w:val="9"/>
  </w:num>
  <w:num w:numId="3" w16cid:durableId="1634405744">
    <w:abstractNumId w:val="8"/>
  </w:num>
  <w:num w:numId="4" w16cid:durableId="1455439532">
    <w:abstractNumId w:val="7"/>
  </w:num>
  <w:num w:numId="5" w16cid:durableId="953051185">
    <w:abstractNumId w:val="6"/>
  </w:num>
  <w:num w:numId="6" w16cid:durableId="2007393133">
    <w:abstractNumId w:val="10"/>
  </w:num>
  <w:num w:numId="7" w16cid:durableId="1057313498">
    <w:abstractNumId w:val="5"/>
  </w:num>
  <w:num w:numId="8" w16cid:durableId="1422332866">
    <w:abstractNumId w:val="4"/>
  </w:num>
  <w:num w:numId="9" w16cid:durableId="1265923162">
    <w:abstractNumId w:val="3"/>
  </w:num>
  <w:num w:numId="10" w16cid:durableId="1633366662">
    <w:abstractNumId w:val="2"/>
  </w:num>
  <w:num w:numId="11" w16cid:durableId="2057772264">
    <w:abstractNumId w:val="0"/>
  </w:num>
  <w:num w:numId="12" w16cid:durableId="1886602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displayBackgroundShape/>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noPunctuationKerning/>
  <w:characterSpacingControl w:val="doNotCompress"/>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6796D"/>
    <w:rsid w:val="00017D5B"/>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1B326F"/>
    <w:rsid w:val="00201333"/>
    <w:rsid w:val="00210FA7"/>
    <w:rsid w:val="00216417"/>
    <w:rsid w:val="0026631D"/>
    <w:rsid w:val="002C2F53"/>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6796D"/>
    <w:rsid w:val="0067245D"/>
    <w:rsid w:val="0068470E"/>
    <w:rsid w:val="0068719C"/>
    <w:rsid w:val="00695DCD"/>
    <w:rsid w:val="006A05CC"/>
    <w:rsid w:val="006A35A7"/>
    <w:rsid w:val="007152D7"/>
    <w:rsid w:val="00746C14"/>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0156"/>
    <w:rsid w:val="00B4570C"/>
    <w:rsid w:val="00B5208C"/>
    <w:rsid w:val="00B74876"/>
    <w:rsid w:val="00B93083"/>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2BB7"/>
    <w:rsid w:val="00DC76D2"/>
    <w:rsid w:val="00DD30ED"/>
    <w:rsid w:val="00E64C21"/>
    <w:rsid w:val="00E93EB1"/>
    <w:rsid w:val="00EC24C6"/>
    <w:rsid w:val="00EF1A7E"/>
    <w:rsid w:val="00EF2933"/>
    <w:rsid w:val="00F05146"/>
    <w:rsid w:val="00F1115D"/>
    <w:rsid w:val="00F27E30"/>
    <w:rsid w:val="00F3513C"/>
    <w:rsid w:val="00F465C5"/>
    <w:rsid w:val="00F5180D"/>
    <w:rsid w:val="00F51B21"/>
    <w:rsid w:val="00F51D87"/>
    <w:rsid w:val="00F7094B"/>
    <w:rsid w:val="00F8455C"/>
    <w:rsid w:val="134D072B"/>
    <w:rsid w:val="32F43D04"/>
    <w:rsid w:val="35C96614"/>
    <w:rsid w:val="3F714208"/>
    <w:rsid w:val="49D12012"/>
    <w:rsid w:val="5B4A0FE3"/>
    <w:rsid w:val="77235C01"/>
    <w:rsid w:val="776726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455A8DFE"/>
  <w15:docId w15:val="{241D931B-FE6F-9A4A-99F1-A99A6CAD4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VN" w:eastAsia="en-US" w:bidi="ar-SA"/>
      </w:rPr>
    </w:rPrDefault>
    <w:pPrDefault/>
  </w:docDefaults>
  <w:latentStyles w:defLockedState="0" w:defUIPriority="0" w:defSemiHidden="0" w:defUnhideWhenUsed="0" w:defQFormat="1"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4" w:qFormat="0"/>
    <w:lsdException w:name="toc 5" w:qFormat="0"/>
    <w:lsdException w:name="toc 6" w:qFormat="0"/>
    <w:lsdException w:name="toc 7" w:qFormat="0"/>
    <w:lsdException w:name="toc 8" w:qFormat="0"/>
    <w:lsdException w:name="caption" w:semiHidden="1" w:unhideWhenUsed="1"/>
    <w:lsdException w:name="Default Paragraph Font" w:semiHidden="1" w:qFormat="0"/>
    <w:lsdException w:name="Body Text 3" w:qFormat="0"/>
    <w:lsdException w:name="Block Text" w:qFormat="0"/>
    <w:lsdException w:name="HTML Top of Form" w:semiHidden="1" w:uiPriority="99" w:unhideWhenUsed="1" w:qFormat="0"/>
    <w:lsdException w:name="HTML Bottom of Form" w:semiHidden="1" w:uiPriority="99" w:unhideWhenUsed="1" w:qFormat="0"/>
    <w:lsdException w:name="Normal Table" w:semiHidden="1"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qFormat="0"/>
    <w:lsdException w:name="No Spacing" w:uiPriority="99" w:qFormat="0"/>
    <w:lsdException w:name="Light Shading" w:uiPriority="60" w:qFormat="0"/>
    <w:lsdException w:name="Light List" w:uiPriority="61"/>
    <w:lsdException w:name="Light Grid" w:uiPriority="62" w:qFormat="0"/>
    <w:lsdException w:name="Medium Shading 1" w:uiPriority="63" w:qFormat="0"/>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qFormat="0"/>
    <w:lsdException w:name="Colorful List" w:uiPriority="72" w:qFormat="0"/>
    <w:lsdException w:name="Colorful Grid" w:uiPriority="73"/>
    <w:lsdException w:name="Light Shading Accent 1" w:uiPriority="60" w:qFormat="0"/>
    <w:lsdException w:name="Light List Accent 1" w:uiPriority="61" w:qFormat="0"/>
    <w:lsdException w:name="Light Grid Accent 1" w:uiPriority="62" w:qFormat="0"/>
    <w:lsdException w:name="Medium Shading 1 Accent 1" w:uiPriority="63" w:qFormat="0"/>
    <w:lsdException w:name="Medium Shading 2 Accent 1" w:uiPriority="64"/>
    <w:lsdException w:name="Medium List 1 Accent 1" w:uiPriority="65"/>
    <w:lsdException w:name="Revision" w:semiHidden="1" w:uiPriority="99" w:qFormat="0"/>
    <w:lsdException w:name="List Paragraph" w:uiPriority="99" w:qFormat="0"/>
    <w:lsdException w:name="Quote" w:uiPriority="99" w:qFormat="0"/>
    <w:lsdException w:name="Intense Quote" w:uiPriority="99"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qFormat="0"/>
    <w:lsdException w:name="Colorful List Accent 1" w:uiPriority="72"/>
    <w:lsdException w:name="Colorful Grid Accent 1" w:uiPriority="73" w:qFormat="0"/>
    <w:lsdException w:name="Light Shading Accent 2" w:uiPriority="60" w:qFormat="0"/>
    <w:lsdException w:name="Light List Accent 2" w:uiPriority="61"/>
    <w:lsdException w:name="Light Grid Accent 2" w:uiPriority="62" w:qFormat="0"/>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qFormat="0"/>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qFormat="0"/>
    <w:lsdException w:name="Light Grid Accent 3" w:uiPriority="62" w:qFormat="0"/>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qFormat="0"/>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0"/>
    <w:lsdException w:name="Light List Accent 4" w:uiPriority="61" w:qFormat="0"/>
    <w:lsdException w:name="Light Grid Accent 4" w:uiPriority="62" w:qFormat="0"/>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qFormat="0"/>
    <w:lsdException w:name="Light Shading Accent 5" w:uiPriority="60"/>
    <w:lsdException w:name="Light List Accent 5" w:uiPriority="61" w:qFormat="0"/>
    <w:lsdException w:name="Light Grid Accent 5" w:uiPriority="62" w:qFormat="0"/>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qFormat="0"/>
    <w:lsdException w:name="Colorful Grid Accent 5" w:uiPriority="73"/>
    <w:lsdException w:name="Light Shading Accent 6" w:uiPriority="60"/>
    <w:lsdException w:name="Light List Accent 6" w:uiPriority="61" w:qFormat="0"/>
    <w:lsdException w:name="Light Grid Accent 6" w:uiPriority="62" w:qFormat="0"/>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qFormat="0"/>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sdException w:name="Smart Link" w:semiHidden="1" w:uiPriority="99" w:unhideWhenUsed="1" w:qFormat="0"/>
  </w:latentStyles>
  <w:style w:type="paragraph" w:default="1" w:styleId="Normal">
    <w:name w:val="Normal"/>
    <w:qFormat/>
    <w:rPr>
      <w:rFonts w:asciiTheme="minorHAnsi" w:eastAsiaTheme="minorEastAsia" w:hAnsiTheme="minorHAnsi" w:cstheme="minorBidi"/>
      <w:sz w:val="24"/>
      <w:szCs w:val="24"/>
      <w:lang w:val="en-US"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rPr>
  </w:style>
  <w:style w:type="paragraph" w:styleId="Heading7">
    <w:name w:val="heading 7"/>
    <w:basedOn w:val="Normal"/>
    <w:next w:val="Normal"/>
    <w:semiHidden/>
    <w:unhideWhenUsed/>
    <w:qFormat/>
    <w:pPr>
      <w:keepNext/>
      <w:keepLines/>
      <w:spacing w:before="240" w:after="64" w:line="320" w:lineRule="auto"/>
      <w:outlineLvl w:val="6"/>
    </w:pPr>
    <w:rPr>
      <w:b/>
      <w:bCs/>
    </w:rPr>
  </w:style>
  <w:style w:type="paragraph" w:styleId="Heading8">
    <w:name w:val="heading 8"/>
    <w:basedOn w:val="Normal"/>
    <w:next w:val="Normal"/>
    <w:semiHidden/>
    <w:unhideWhenUsed/>
    <w:qFormat/>
    <w:pPr>
      <w:keepNext/>
      <w:keepLines/>
      <w:spacing w:before="240" w:after="64" w:line="320" w:lineRule="auto"/>
      <w:outlineLvl w:val="7"/>
    </w:p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sz w:val="20"/>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val="en-US"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rPr>
  </w:style>
  <w:style w:type="paragraph" w:styleId="NormalWeb">
    <w:name w:val="Normal (Web)"/>
    <w:basedOn w:val="Normal"/>
    <w:qFormat/>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pPr>
      <w:ind w:leftChars="600" w:left="1260"/>
    </w:pPr>
  </w:style>
  <w:style w:type="paragraph" w:styleId="TOC5">
    <w:name w:val="toc 5"/>
    <w:basedOn w:val="Normal"/>
    <w:next w:val="Normal"/>
    <w:pPr>
      <w:ind w:leftChars="800" w:left="1680"/>
    </w:pPr>
  </w:style>
  <w:style w:type="paragraph" w:styleId="TOC6">
    <w:name w:val="toc 6"/>
    <w:basedOn w:val="Normal"/>
    <w:next w:val="Normal"/>
    <w:pPr>
      <w:ind w:leftChars="1000" w:left="2100"/>
    </w:pPr>
  </w:style>
  <w:style w:type="paragraph" w:styleId="TOC7">
    <w:name w:val="toc 7"/>
    <w:basedOn w:val="Normal"/>
    <w:next w:val="Normal"/>
    <w:pPr>
      <w:ind w:leftChars="1200" w:left="2520"/>
    </w:pPr>
  </w:style>
  <w:style w:type="paragraph" w:styleId="TOC8">
    <w:name w:val="toc 8"/>
    <w:basedOn w:val="Normal"/>
    <w:next w:val="Normal"/>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rPr>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Pr>
      <w:rFonts w:ascii="SimSun" w:eastAsia="Courier New" w:hAnsi="SimSun"/>
      <w:color w:val="00000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rPr>
      <w:color w:val="00000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Pr>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rPr>
      <w:color w:val="000000"/>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Pr>
      <w:color w:val="000000"/>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Pr>
      <w:color w:val="000000"/>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Pr>
      <w:color w:val="00000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Style3">
    <w:name w:val="Style3"/>
    <w:basedOn w:val="List"/>
    <w:qFormat/>
    <w:rPr>
      <w:rFonts w:ascii="Times New Roman" w:hAnsi="Times New Roman" w:cs="Times New Roman"/>
    </w:rPr>
  </w:style>
  <w:style w:type="paragraph" w:customStyle="1" w:styleId="Style4">
    <w:name w:val="Style4"/>
    <w:basedOn w:val="ListContinue5"/>
    <w:qFormat/>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7</Pages>
  <Words>964</Words>
  <Characters>5497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Hoàng Đoàn</dc:creator>
  <cp:lastModifiedBy>buithenhung@gmail.com</cp:lastModifiedBy>
  <cp:revision>4</cp:revision>
  <dcterms:created xsi:type="dcterms:W3CDTF">2022-12-29T00:53:00Z</dcterms:created>
  <dcterms:modified xsi:type="dcterms:W3CDTF">2022-12-31T09:50:00Z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1033-11.2.0.10323</vt:lpwstr>
  </property>
  <property fmtid="{D5CDD505-2E9C-101B-9397-08002B2CF9AE}" pid="3" name="ICV">
    <vt:lpwstr>60ECED24E9584CA584F4205AF28EEBF3</vt:lpwstr>
  </property>
</Properties>
</file>